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632" w:type="dxa"/>
        <w:tblInd w:w="-743" w:type="dxa"/>
        <w:tblCellMar>
          <w:left w:w="0" w:type="dxa"/>
          <w:right w:w="0" w:type="dxa"/>
        </w:tblCellMar>
        <w:tblLook w:val="04A0" w:firstRow="1" w:lastRow="0" w:firstColumn="1" w:lastColumn="0" w:noHBand="0" w:noVBand="1"/>
      </w:tblPr>
      <w:tblGrid>
        <w:gridCol w:w="4537"/>
        <w:gridCol w:w="6095"/>
      </w:tblGrid>
      <w:tr w:rsidR="006620E7" w:rsidRPr="006620E7" w14:paraId="2702AB39" w14:textId="77777777" w:rsidTr="008E669E">
        <w:tc>
          <w:tcPr>
            <w:tcW w:w="4537" w:type="dxa"/>
            <w:shd w:val="clear" w:color="auto" w:fill="auto"/>
            <w:tcMar>
              <w:top w:w="0" w:type="dxa"/>
              <w:left w:w="108" w:type="dxa"/>
              <w:bottom w:w="0" w:type="dxa"/>
              <w:right w:w="108" w:type="dxa"/>
            </w:tcMar>
          </w:tcPr>
          <w:p w14:paraId="05B4EEBB" w14:textId="77777777" w:rsidR="006C4EE2" w:rsidRPr="006620E7" w:rsidRDefault="00F522ED" w:rsidP="008E669E">
            <w:pPr>
              <w:spacing w:before="120"/>
              <w:rPr>
                <w:sz w:val="28"/>
              </w:rPr>
            </w:pPr>
            <w:r w:rsidRPr="006620E7">
              <w:rPr>
                <w:b/>
                <w:bCs/>
                <w:noProof/>
                <w:sz w:val="28"/>
                <w:lang w:val="en-US"/>
              </w:rPr>
              <mc:AlternateContent>
                <mc:Choice Requires="wps">
                  <w:drawing>
                    <wp:anchor distT="0" distB="0" distL="114300" distR="114300" simplePos="0" relativeHeight="251664896" behindDoc="0" locked="0" layoutInCell="1" allowOverlap="1" wp14:anchorId="1064ABC8" wp14:editId="011EDE9E">
                      <wp:simplePos x="0" y="0"/>
                      <wp:positionH relativeFrom="column">
                        <wp:posOffset>827798</wp:posOffset>
                      </wp:positionH>
                      <wp:positionV relativeFrom="paragraph">
                        <wp:posOffset>344781</wp:posOffset>
                      </wp:positionV>
                      <wp:extent cx="925975" cy="0"/>
                      <wp:effectExtent l="0" t="0" r="13970" b="12700"/>
                      <wp:wrapNone/>
                      <wp:docPr id="1193488013" name="Straight Connector 1"/>
                      <wp:cNvGraphicFramePr/>
                      <a:graphic xmlns:a="http://schemas.openxmlformats.org/drawingml/2006/main">
                        <a:graphicData uri="http://schemas.microsoft.com/office/word/2010/wordprocessingShape">
                          <wps:wsp>
                            <wps:cNvCnPr/>
                            <wps:spPr>
                              <a:xfrm>
                                <a:off x="0" y="0"/>
                                <a:ext cx="925975" cy="0"/>
                              </a:xfrm>
                              <a:prstGeom prst="line">
                                <a:avLst/>
                              </a:prstGeom>
                              <a:ln w="12700"/>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694CD153" id="Straight Connector 1" o:spid="_x0000_s1026" style="position:absolute;z-index:251664896;visibility:visible;mso-wrap-style:square;mso-wrap-distance-left:9pt;mso-wrap-distance-top:0;mso-wrap-distance-right:9pt;mso-wrap-distance-bottom:0;mso-position-horizontal:absolute;mso-position-horizontal-relative:text;mso-position-vertical:absolute;mso-position-vertical-relative:text" from="65.2pt,27.15pt" to="138.1pt,2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" strokecolor="black [3200]" strokeweight="1pt">
                      <v:stroke joinstyle="miter"/>
                    </v:line>
                  </w:pict>
                </mc:Fallback>
              </mc:AlternateContent>
            </w:r>
            <w:r w:rsidR="006C4EE2" w:rsidRPr="006620E7">
              <w:rPr>
                <w:b/>
                <w:bCs/>
                <w:sz w:val="28"/>
              </w:rPr>
              <w:t xml:space="preserve">BỘ </w:t>
            </w:r>
            <w:r w:rsidR="006757EA" w:rsidRPr="006620E7">
              <w:rPr>
                <w:b/>
                <w:bCs/>
                <w:sz w:val="28"/>
              </w:rPr>
              <w:t xml:space="preserve">KHOA HỌC VÀ CÔNG </w:t>
            </w:r>
            <w:r w:rsidR="002F022B" w:rsidRPr="006620E7">
              <w:rPr>
                <w:b/>
                <w:bCs/>
                <w:sz w:val="28"/>
              </w:rPr>
              <w:t>N</w:t>
            </w:r>
            <w:r w:rsidR="006757EA" w:rsidRPr="006620E7">
              <w:rPr>
                <w:b/>
                <w:bCs/>
                <w:sz w:val="28"/>
              </w:rPr>
              <w:t>GHỆ</w:t>
            </w:r>
            <w:r w:rsidR="006C4EE2" w:rsidRPr="006620E7">
              <w:rPr>
                <w:b/>
                <w:bCs/>
                <w:sz w:val="28"/>
              </w:rPr>
              <w:br/>
            </w:r>
          </w:p>
        </w:tc>
        <w:tc>
          <w:tcPr>
            <w:tcW w:w="6095" w:type="dxa"/>
            <w:shd w:val="clear" w:color="auto" w:fill="auto"/>
            <w:tcMar>
              <w:top w:w="0" w:type="dxa"/>
              <w:left w:w="108" w:type="dxa"/>
              <w:bottom w:w="0" w:type="dxa"/>
              <w:right w:w="108" w:type="dxa"/>
            </w:tcMar>
          </w:tcPr>
          <w:p w14:paraId="09373BED" w14:textId="77777777" w:rsidR="006C4EE2" w:rsidRPr="006620E7" w:rsidRDefault="00F522ED" w:rsidP="00975E86">
            <w:pPr>
              <w:spacing w:before="120"/>
              <w:jc w:val="center"/>
              <w:rPr>
                <w:sz w:val="28"/>
              </w:rPr>
            </w:pPr>
            <w:r w:rsidRPr="006620E7">
              <w:rPr>
                <w:b/>
                <w:bCs/>
                <w:noProof/>
                <w:sz w:val="28"/>
                <w:lang w:val="en-US"/>
              </w:rPr>
              <mc:AlternateContent>
                <mc:Choice Requires="wps">
                  <w:drawing>
                    <wp:anchor distT="0" distB="0" distL="114300" distR="114300" simplePos="0" relativeHeight="251665920" behindDoc="0" locked="0" layoutInCell="1" allowOverlap="1" wp14:anchorId="184F0767" wp14:editId="2ADBB025">
                      <wp:simplePos x="0" y="0"/>
                      <wp:positionH relativeFrom="column">
                        <wp:posOffset>805750</wp:posOffset>
                      </wp:positionH>
                      <wp:positionV relativeFrom="paragraph">
                        <wp:posOffset>506826</wp:posOffset>
                      </wp:positionV>
                      <wp:extent cx="2118167" cy="0"/>
                      <wp:effectExtent l="0" t="0" r="15875" b="12700"/>
                      <wp:wrapNone/>
                      <wp:docPr id="1012882044" name="Straight Connector 2"/>
                      <wp:cNvGraphicFramePr/>
                      <a:graphic xmlns:a="http://schemas.openxmlformats.org/drawingml/2006/main">
                        <a:graphicData uri="http://schemas.microsoft.com/office/word/2010/wordprocessingShape">
                          <wps:wsp>
                            <wps:cNvCnPr/>
                            <wps:spPr>
                              <a:xfrm>
                                <a:off x="0" y="0"/>
                                <a:ext cx="2118167" cy="0"/>
                              </a:xfrm>
                              <a:prstGeom prst="line">
                                <a:avLst/>
                              </a:prstGeom>
                              <a:ln w="12700"/>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19224C6E" id="Straight Connector 2" o:spid="_x0000_s1026" style="position:absolute;z-index:251665920;visibility:visible;mso-wrap-style:square;mso-wrap-distance-left:9pt;mso-wrap-distance-top:0;mso-wrap-distance-right:9pt;mso-wrap-distance-bottom:0;mso-position-horizontal:absolute;mso-position-horizontal-relative:text;mso-position-vertical:absolute;mso-position-vertical-relative:text" from="63.45pt,39.9pt" to="230.25pt,3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" strokecolor="black [3200]" strokeweight="1pt">
                      <v:stroke joinstyle="miter"/>
                    </v:line>
                  </w:pict>
                </mc:Fallback>
              </mc:AlternateContent>
            </w:r>
            <w:r w:rsidR="006C4EE2" w:rsidRPr="006620E7">
              <w:rPr>
                <w:b/>
                <w:bCs/>
                <w:sz w:val="28"/>
              </w:rPr>
              <w:t>CỘNG HÒA XÃ HỘI CHỦ NGHĨA VIỆT NAM</w:t>
            </w:r>
            <w:r w:rsidR="006C4EE2" w:rsidRPr="006620E7">
              <w:rPr>
                <w:b/>
                <w:bCs/>
                <w:sz w:val="28"/>
              </w:rPr>
              <w:br/>
              <w:t xml:space="preserve">Độc lập - Tự do - Hạnh phúc </w:t>
            </w:r>
            <w:r w:rsidR="006C4EE2" w:rsidRPr="006620E7">
              <w:rPr>
                <w:b/>
                <w:bCs/>
                <w:sz w:val="28"/>
              </w:rPr>
              <w:br/>
            </w:r>
          </w:p>
        </w:tc>
      </w:tr>
      <w:tr w:rsidR="006620E7" w:rsidRPr="006620E7" w14:paraId="2701C10B" w14:textId="77777777" w:rsidTr="008E669E">
        <w:tc>
          <w:tcPr>
            <w:tcW w:w="4537" w:type="dxa"/>
            <w:shd w:val="clear" w:color="auto" w:fill="auto"/>
            <w:tcMar>
              <w:top w:w="0" w:type="dxa"/>
              <w:left w:w="108" w:type="dxa"/>
              <w:bottom w:w="0" w:type="dxa"/>
              <w:right w:w="108" w:type="dxa"/>
            </w:tcMar>
          </w:tcPr>
          <w:p w14:paraId="2C6F5F0F" w14:textId="77777777" w:rsidR="006C4EE2" w:rsidRPr="006620E7" w:rsidRDefault="006C4EE2" w:rsidP="002F022B">
            <w:pPr>
              <w:spacing w:before="120"/>
              <w:jc w:val="center"/>
              <w:rPr>
                <w:sz w:val="28"/>
                <w:lang w:val="en-US"/>
              </w:rPr>
            </w:pPr>
            <w:r w:rsidRPr="006620E7">
              <w:rPr>
                <w:sz w:val="28"/>
              </w:rPr>
              <w:t xml:space="preserve">Số: </w:t>
            </w:r>
            <w:r w:rsidR="006757EA" w:rsidRPr="006620E7">
              <w:rPr>
                <w:sz w:val="28"/>
              </w:rPr>
              <w:t xml:space="preserve">   </w:t>
            </w:r>
            <w:r w:rsidRPr="006620E7">
              <w:rPr>
                <w:sz w:val="28"/>
              </w:rPr>
              <w:t>/20</w:t>
            </w:r>
            <w:r w:rsidR="006757EA" w:rsidRPr="006620E7">
              <w:rPr>
                <w:sz w:val="28"/>
              </w:rPr>
              <w:t>2</w:t>
            </w:r>
            <w:r w:rsidRPr="006620E7">
              <w:rPr>
                <w:sz w:val="28"/>
              </w:rPr>
              <w:t>6/TT-B</w:t>
            </w:r>
            <w:r w:rsidR="006757EA" w:rsidRPr="006620E7">
              <w:rPr>
                <w:sz w:val="28"/>
              </w:rPr>
              <w:t>KHCN</w:t>
            </w:r>
          </w:p>
        </w:tc>
        <w:tc>
          <w:tcPr>
            <w:tcW w:w="6095" w:type="dxa"/>
            <w:shd w:val="clear" w:color="auto" w:fill="auto"/>
            <w:tcMar>
              <w:top w:w="0" w:type="dxa"/>
              <w:left w:w="108" w:type="dxa"/>
              <w:bottom w:w="0" w:type="dxa"/>
              <w:right w:w="108" w:type="dxa"/>
            </w:tcMar>
          </w:tcPr>
          <w:p w14:paraId="479E8283" w14:textId="77777777" w:rsidR="006C4EE2" w:rsidRPr="006620E7" w:rsidRDefault="006C4EE2" w:rsidP="008E669E">
            <w:pPr>
              <w:spacing w:before="120"/>
              <w:jc w:val="center"/>
              <w:rPr>
                <w:sz w:val="28"/>
              </w:rPr>
            </w:pPr>
            <w:r w:rsidRPr="006620E7">
              <w:rPr>
                <w:i/>
                <w:iCs/>
                <w:sz w:val="28"/>
              </w:rPr>
              <w:t xml:space="preserve">Hà Nội, ngày  tháng </w:t>
            </w:r>
            <w:r w:rsidR="006757EA" w:rsidRPr="006620E7">
              <w:rPr>
                <w:i/>
                <w:iCs/>
                <w:sz w:val="28"/>
              </w:rPr>
              <w:t xml:space="preserve"> </w:t>
            </w:r>
            <w:r w:rsidRPr="006620E7">
              <w:rPr>
                <w:i/>
                <w:iCs/>
                <w:sz w:val="28"/>
              </w:rPr>
              <w:t xml:space="preserve"> năm 20</w:t>
            </w:r>
            <w:r w:rsidR="006757EA" w:rsidRPr="006620E7">
              <w:rPr>
                <w:i/>
                <w:iCs/>
                <w:sz w:val="28"/>
              </w:rPr>
              <w:t>26</w:t>
            </w:r>
          </w:p>
        </w:tc>
      </w:tr>
    </w:tbl>
    <w:p w14:paraId="09579A97" w14:textId="77777777" w:rsidR="006C4EE2" w:rsidRPr="006620E7" w:rsidRDefault="0008428B">
      <w:r w:rsidRPr="006620E7">
        <w:rPr>
          <w:noProof/>
          <w:lang w:val="en-US"/>
        </w:rPr>
        <mc:AlternateContent>
          <mc:Choice Requires="wps">
            <w:drawing>
              <wp:anchor distT="0" distB="0" distL="114300" distR="114300" simplePos="0" relativeHeight="251722240" behindDoc="0" locked="0" layoutInCell="1" allowOverlap="1" wp14:anchorId="4901437C" wp14:editId="5086CB8B">
                <wp:simplePos x="0" y="0"/>
                <wp:positionH relativeFrom="column">
                  <wp:posOffset>-428285</wp:posOffset>
                </wp:positionH>
                <wp:positionV relativeFrom="paragraph">
                  <wp:posOffset>156537</wp:posOffset>
                </wp:positionV>
                <wp:extent cx="1303699" cy="443620"/>
                <wp:effectExtent l="0" t="0" r="17145" b="13970"/>
                <wp:wrapNone/>
                <wp:docPr id="1509872413" name="Text Box 38"/>
                <wp:cNvGraphicFramePr/>
                <a:graphic xmlns:a="http://schemas.openxmlformats.org/drawingml/2006/main">
                  <a:graphicData uri="http://schemas.microsoft.com/office/word/2010/wordprocessingShape">
                    <wps:wsp>
                      <wps:cNvSpPr txBox="1"/>
                      <wps:spPr>
                        <a:xfrm>
                          <a:off x="0" y="0"/>
                          <a:ext cx="1303699" cy="443620"/>
                        </a:xfrm>
                        <a:prstGeom prst="rect">
                          <a:avLst/>
                        </a:prstGeom>
                        <a:solidFill>
                          <a:schemeClr val="lt1"/>
                        </a:solidFill>
                        <a:ln w="6350">
                          <a:solidFill>
                            <a:prstClr val="black"/>
                          </a:solidFill>
                        </a:ln>
                      </wps:spPr>
                      <wps:txbx>
                        <w:txbxContent>
                          <w:p w14:paraId="22E14E3F" w14:textId="77777777" w:rsidR="00674DA7" w:rsidRPr="0008428B" w:rsidRDefault="00674DA7" w:rsidP="0008428B">
                            <w:pPr>
                              <w:spacing w:before="120" w:line="360" w:lineRule="auto"/>
                              <w:jc w:val="center"/>
                              <w:rPr>
                                <w:b/>
                                <w:bCs/>
                                <w:sz w:val="28"/>
                                <w:szCs w:val="28"/>
                                <w:lang w:val="en-US"/>
                              </w:rPr>
                            </w:pPr>
                            <w:r w:rsidRPr="0008428B">
                              <w:rPr>
                                <w:b/>
                                <w:bCs/>
                                <w:sz w:val="28"/>
                                <w:szCs w:val="28"/>
                                <w:lang w:val="en-US"/>
                              </w:rPr>
                              <w:t>DỰ THẢO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4901437C" id="_x0000_t202" coordsize="21600,21600" o:spt="202" path="m,l,21600r21600,l21600,xe">
                <v:stroke joinstyle="miter"/>
                <v:path gradientshapeok="t" o:connecttype="rect"/>
              </v:shapetype>
              <v:shape id="Text Box 38" o:spid="_x0000_s1026" type="#_x0000_t202" style="position:absolute;margin-left:-33.7pt;margin-top:12.35pt;width:102.65pt;height:34.95pt;z-index:251722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" fillcolor="white [3201]" strokeweight=".5pt">
                <v:textbox>
                  <w:txbxContent>
                    <w:p w14:paraId="22E14E3F" w14:textId="77777777" w:rsidR="00674DA7" w:rsidRPr="0008428B" w:rsidRDefault="00674DA7" w:rsidP="0008428B">
                      <w:pPr>
                        <w:spacing w:before="120" w:line="360" w:lineRule="auto"/>
                        <w:jc w:val="center"/>
                        <w:rPr>
                          <w:b/>
                          <w:bCs/>
                          <w:sz w:val="28"/>
                          <w:szCs w:val="28"/>
                          <w:lang w:val="en-US"/>
                        </w:rPr>
                      </w:pPr>
                      <w:r w:rsidRPr="0008428B">
                        <w:rPr>
                          <w:b/>
                          <w:bCs/>
                          <w:sz w:val="28"/>
                          <w:szCs w:val="28"/>
                          <w:lang w:val="en-US"/>
                        </w:rPr>
                        <w:t>DỰ THẢO</w:t>
                      </w:r>
                    </w:p>
                  </w:txbxContent>
                </v:textbox>
              </v:shape>
            </w:pict>
          </mc:Fallback>
        </mc:AlternateContent>
      </w:r>
    </w:p>
    <w:p w14:paraId="00D2534C" w14:textId="77777777" w:rsidR="002808E9" w:rsidRPr="006620E7" w:rsidRDefault="00112601" w:rsidP="006C4EE2">
      <w:pPr>
        <w:spacing w:before="120" w:after="120"/>
        <w:jc w:val="center"/>
        <w:rPr>
          <w:b/>
          <w:sz w:val="28"/>
          <w:lang w:val="en-US"/>
        </w:rPr>
      </w:pPr>
      <w:bookmarkStart w:id="0" w:name="loai_1"/>
      <w:r w:rsidRPr="006620E7">
        <w:rPr>
          <w:b/>
          <w:sz w:val="28"/>
        </w:rPr>
        <w:t>THÔNG TƯ</w:t>
      </w:r>
      <w:bookmarkEnd w:id="0"/>
    </w:p>
    <w:p w14:paraId="1FD2462E" w14:textId="276C2AEE" w:rsidR="00FA3BF4" w:rsidRPr="006620E7" w:rsidRDefault="00674DA7" w:rsidP="00674DA7">
      <w:pPr>
        <w:tabs>
          <w:tab w:val="center" w:pos="4535"/>
          <w:tab w:val="right" w:pos="9071"/>
        </w:tabs>
        <w:spacing w:before="120" w:after="120"/>
        <w:rPr>
          <w:b/>
          <w:sz w:val="28"/>
          <w:lang w:val="en-US"/>
        </w:rPr>
      </w:pPr>
      <w:bookmarkStart w:id="1" w:name="loai_1_name"/>
      <w:r w:rsidRPr="006620E7">
        <w:rPr>
          <w:b/>
          <w:sz w:val="28"/>
        </w:rPr>
        <w:tab/>
      </w:r>
      <w:r w:rsidR="00112601" w:rsidRPr="006620E7">
        <w:rPr>
          <w:b/>
          <w:sz w:val="28"/>
        </w:rPr>
        <w:t>Q</w:t>
      </w:r>
      <w:r w:rsidR="006C4EE2" w:rsidRPr="006620E7">
        <w:rPr>
          <w:b/>
          <w:sz w:val="28"/>
        </w:rPr>
        <w:t>uy</w:t>
      </w:r>
      <w:r w:rsidR="00112601" w:rsidRPr="006620E7">
        <w:rPr>
          <w:b/>
          <w:sz w:val="28"/>
        </w:rPr>
        <w:t xml:space="preserve"> </w:t>
      </w:r>
      <w:r w:rsidR="006C4EE2" w:rsidRPr="006620E7">
        <w:rPr>
          <w:b/>
          <w:sz w:val="28"/>
        </w:rPr>
        <w:t>định</w:t>
      </w:r>
      <w:r w:rsidR="00112601" w:rsidRPr="006620E7">
        <w:rPr>
          <w:b/>
          <w:sz w:val="28"/>
        </w:rPr>
        <w:t xml:space="preserve"> </w:t>
      </w:r>
      <w:r w:rsidR="006C4EE2" w:rsidRPr="006620E7">
        <w:rPr>
          <w:b/>
          <w:sz w:val="28"/>
        </w:rPr>
        <w:t>kiểm</w:t>
      </w:r>
      <w:r w:rsidR="00112601" w:rsidRPr="006620E7">
        <w:rPr>
          <w:b/>
          <w:sz w:val="28"/>
        </w:rPr>
        <w:t xml:space="preserve"> </w:t>
      </w:r>
      <w:r w:rsidR="006C4EE2" w:rsidRPr="006620E7">
        <w:rPr>
          <w:b/>
          <w:sz w:val="28"/>
        </w:rPr>
        <w:t>tra</w:t>
      </w:r>
      <w:r w:rsidR="00112601" w:rsidRPr="006620E7">
        <w:rPr>
          <w:b/>
          <w:sz w:val="28"/>
        </w:rPr>
        <w:t xml:space="preserve"> </w:t>
      </w:r>
      <w:r w:rsidR="006C4EE2" w:rsidRPr="006620E7">
        <w:rPr>
          <w:b/>
          <w:sz w:val="28"/>
        </w:rPr>
        <w:t>tần</w:t>
      </w:r>
      <w:r w:rsidR="00112601" w:rsidRPr="006620E7">
        <w:rPr>
          <w:b/>
          <w:sz w:val="28"/>
        </w:rPr>
        <w:t xml:space="preserve"> </w:t>
      </w:r>
      <w:r w:rsidR="006C4EE2" w:rsidRPr="006620E7">
        <w:rPr>
          <w:b/>
          <w:sz w:val="28"/>
        </w:rPr>
        <w:t>số</w:t>
      </w:r>
      <w:r w:rsidR="00112601" w:rsidRPr="006620E7">
        <w:rPr>
          <w:b/>
          <w:sz w:val="28"/>
        </w:rPr>
        <w:t xml:space="preserve"> </w:t>
      </w:r>
      <w:r w:rsidR="006C4EE2" w:rsidRPr="006620E7">
        <w:rPr>
          <w:b/>
          <w:sz w:val="28"/>
        </w:rPr>
        <w:t>vô</w:t>
      </w:r>
      <w:r w:rsidR="00112601" w:rsidRPr="006620E7">
        <w:rPr>
          <w:b/>
          <w:sz w:val="28"/>
        </w:rPr>
        <w:t xml:space="preserve"> </w:t>
      </w:r>
      <w:r w:rsidR="006C4EE2" w:rsidRPr="006620E7">
        <w:rPr>
          <w:b/>
          <w:sz w:val="28"/>
        </w:rPr>
        <w:t>tuyến</w:t>
      </w:r>
      <w:r w:rsidR="00112601" w:rsidRPr="006620E7">
        <w:rPr>
          <w:b/>
          <w:sz w:val="28"/>
        </w:rPr>
        <w:t xml:space="preserve"> </w:t>
      </w:r>
      <w:r w:rsidR="006C4EE2" w:rsidRPr="006620E7">
        <w:rPr>
          <w:b/>
          <w:sz w:val="28"/>
        </w:rPr>
        <w:t>điệ</w:t>
      </w:r>
      <w:bookmarkEnd w:id="1"/>
      <w:r w:rsidR="006C4EE2" w:rsidRPr="006620E7">
        <w:rPr>
          <w:b/>
          <w:sz w:val="28"/>
        </w:rPr>
        <w:t>n</w:t>
      </w:r>
      <w:r w:rsidRPr="006620E7">
        <w:rPr>
          <w:b/>
          <w:sz w:val="28"/>
        </w:rPr>
        <w:tab/>
      </w:r>
    </w:p>
    <w:p w14:paraId="60DB15B2" w14:textId="77777777" w:rsidR="006C4EE2" w:rsidRPr="006620E7" w:rsidRDefault="00500067" w:rsidP="006C4EE2">
      <w:pPr>
        <w:spacing w:before="120" w:after="120"/>
        <w:jc w:val="center"/>
        <w:rPr>
          <w:b/>
          <w:sz w:val="28"/>
          <w:lang w:val="en-US"/>
        </w:rPr>
      </w:pPr>
      <w:r w:rsidRPr="006620E7">
        <w:rPr>
          <w:b/>
          <w:bCs/>
          <w:noProof/>
          <w:sz w:val="28"/>
          <w:lang w:val="en-US"/>
        </w:rPr>
        <mc:AlternateContent>
          <mc:Choice Requires="wps">
            <w:drawing>
              <wp:anchor distT="0" distB="0" distL="114300" distR="114300" simplePos="0" relativeHeight="251658752" behindDoc="0" locked="0" layoutInCell="1" allowOverlap="1" wp14:anchorId="5E3B6D69" wp14:editId="28E12DC9">
                <wp:simplePos x="0" y="0"/>
                <wp:positionH relativeFrom="column">
                  <wp:posOffset>2124075</wp:posOffset>
                </wp:positionH>
                <wp:positionV relativeFrom="paragraph">
                  <wp:posOffset>19685</wp:posOffset>
                </wp:positionV>
                <wp:extent cx="1524000" cy="0"/>
                <wp:effectExtent l="0" t="0" r="0" b="0"/>
                <wp:wrapNone/>
                <wp:docPr id="152948158"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524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D419EE3" id="Line 10"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7.25pt,1.55pt" to="287.25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">
                <o:lock v:ext="edit" shapetype="f"/>
              </v:line>
            </w:pict>
          </mc:Fallback>
        </mc:AlternateContent>
      </w:r>
    </w:p>
    <w:p w14:paraId="4FDC41D7" w14:textId="77777777" w:rsidR="00C26404" w:rsidRPr="006620E7" w:rsidRDefault="00FA3BF4" w:rsidP="006C4EE2">
      <w:pPr>
        <w:spacing w:before="120" w:after="120" w:line="320" w:lineRule="exact"/>
        <w:ind w:firstLine="567"/>
        <w:jc w:val="both"/>
        <w:rPr>
          <w:lang w:val="en-US"/>
        </w:rPr>
      </w:pPr>
      <w:r w:rsidRPr="006620E7">
        <w:rPr>
          <w:i/>
          <w:sz w:val="28"/>
        </w:rPr>
        <w:t>Căn cứ Luật Tần số vô tuyến điện ngày 23 tháng 11 năm 2009</w:t>
      </w:r>
      <w:r w:rsidR="00172881" w:rsidRPr="006620E7">
        <w:rPr>
          <w:i/>
          <w:sz w:val="28"/>
          <w:lang w:val="en-US"/>
        </w:rPr>
        <w:t>; Luật</w:t>
      </w:r>
      <w:r w:rsidR="00D02B3E" w:rsidRPr="006620E7">
        <w:rPr>
          <w:i/>
          <w:sz w:val="28"/>
        </w:rPr>
        <w:t xml:space="preserve"> sửa đổi, bổ sung </w:t>
      </w:r>
      <w:r w:rsidR="00172881" w:rsidRPr="006620E7">
        <w:rPr>
          <w:i/>
          <w:sz w:val="28"/>
          <w:lang w:val="en-US"/>
        </w:rPr>
        <w:t>một số điều của</w:t>
      </w:r>
      <w:r w:rsidR="00D02B3E" w:rsidRPr="006620E7">
        <w:rPr>
          <w:i/>
          <w:sz w:val="28"/>
        </w:rPr>
        <w:t xml:space="preserve"> Luật số 09/2022/QH15</w:t>
      </w:r>
      <w:r w:rsidRPr="006620E7">
        <w:rPr>
          <w:i/>
          <w:sz w:val="28"/>
        </w:rPr>
        <w:t>;</w:t>
      </w:r>
      <w:r w:rsidR="00C26404" w:rsidRPr="006620E7">
        <w:rPr>
          <w:lang w:val="en-US"/>
        </w:rPr>
        <w:t xml:space="preserve"> </w:t>
      </w:r>
    </w:p>
    <w:p w14:paraId="4FD6B41D" w14:textId="77777777" w:rsidR="002324FB" w:rsidRPr="006620E7" w:rsidRDefault="002324FB" w:rsidP="002324FB">
      <w:pPr>
        <w:spacing w:before="120" w:after="120" w:line="320" w:lineRule="exact"/>
        <w:ind w:firstLine="567"/>
        <w:jc w:val="both"/>
        <w:rPr>
          <w:i/>
          <w:sz w:val="28"/>
          <w:lang w:val="en-US"/>
        </w:rPr>
      </w:pPr>
      <w:r w:rsidRPr="006620E7">
        <w:rPr>
          <w:i/>
          <w:sz w:val="28"/>
          <w:lang w:val="en-US"/>
        </w:rPr>
        <w:t>Căn cứ Nghị định số 217/2025/NĐ-CP ngày 05 tháng 8 năm 2025 của Chính phủ về hoạt động kiểm tra chuyên ngành;</w:t>
      </w:r>
    </w:p>
    <w:p w14:paraId="7AC8A2A9" w14:textId="77777777" w:rsidR="00FA3BF4" w:rsidRPr="006620E7" w:rsidRDefault="004F68C3" w:rsidP="004F68C3">
      <w:pPr>
        <w:spacing w:before="120" w:after="120" w:line="320" w:lineRule="exact"/>
        <w:ind w:firstLine="567"/>
        <w:jc w:val="both"/>
        <w:rPr>
          <w:i/>
          <w:sz w:val="28"/>
          <w:lang w:val="en-US"/>
        </w:rPr>
      </w:pPr>
      <w:r w:rsidRPr="006620E7">
        <w:rPr>
          <w:i/>
          <w:sz w:val="28"/>
        </w:rPr>
        <w:t>Căn cứ Nghị định số 55/2025/NĐ-CP ngày 02 tháng 3 năm 2025 của Chính phủ quy định chức năng, nhiệm vụ, quyền hạn và cơ cấu tổ chức của Bộ Khoa học và Công nghệ</w:t>
      </w:r>
      <w:r w:rsidR="00FA3BF4" w:rsidRPr="006620E7">
        <w:rPr>
          <w:i/>
          <w:sz w:val="28"/>
        </w:rPr>
        <w:t>;</w:t>
      </w:r>
    </w:p>
    <w:p w14:paraId="7E151D55" w14:textId="50AB1563" w:rsidR="00FA3BF4" w:rsidRPr="006620E7" w:rsidRDefault="00FA3BF4" w:rsidP="006C4EE2">
      <w:pPr>
        <w:spacing w:before="120" w:after="120" w:line="320" w:lineRule="exact"/>
        <w:ind w:firstLine="567"/>
        <w:jc w:val="both"/>
        <w:rPr>
          <w:i/>
          <w:sz w:val="28"/>
          <w:lang w:val="en-US"/>
        </w:rPr>
      </w:pPr>
      <w:r w:rsidRPr="006620E7">
        <w:rPr>
          <w:i/>
          <w:sz w:val="28"/>
        </w:rPr>
        <w:t xml:space="preserve">Theo đề nghị của Cục </w:t>
      </w:r>
      <w:r w:rsidR="00674DA7" w:rsidRPr="006620E7">
        <w:rPr>
          <w:i/>
          <w:sz w:val="28"/>
        </w:rPr>
        <w:t>trưởng Cục Tần số vô tuyến điện</w:t>
      </w:r>
      <w:r w:rsidR="00674DA7" w:rsidRPr="006620E7">
        <w:rPr>
          <w:i/>
          <w:sz w:val="28"/>
          <w:lang w:val="en-US"/>
        </w:rPr>
        <w:t>;</w:t>
      </w:r>
    </w:p>
    <w:p w14:paraId="0B135479" w14:textId="77777777" w:rsidR="00FA3BF4" w:rsidRPr="006620E7" w:rsidRDefault="00FA3BF4" w:rsidP="006C4EE2">
      <w:pPr>
        <w:spacing w:before="120" w:after="120" w:line="320" w:lineRule="exact"/>
        <w:ind w:firstLine="567"/>
        <w:jc w:val="both"/>
        <w:rPr>
          <w:i/>
          <w:sz w:val="28"/>
        </w:rPr>
      </w:pPr>
      <w:r w:rsidRPr="006620E7">
        <w:rPr>
          <w:i/>
          <w:sz w:val="28"/>
        </w:rPr>
        <w:t xml:space="preserve">Bộ trưởng </w:t>
      </w:r>
      <w:r w:rsidR="006757EA" w:rsidRPr="006620E7">
        <w:rPr>
          <w:i/>
          <w:sz w:val="28"/>
        </w:rPr>
        <w:t>Bộ Khoa học và Công nghệ</w:t>
      </w:r>
      <w:r w:rsidRPr="006620E7">
        <w:rPr>
          <w:i/>
          <w:sz w:val="28"/>
        </w:rPr>
        <w:t xml:space="preserve"> ban hành Thông tư quy định kiểm tra tần </w:t>
      </w:r>
      <w:r w:rsidR="00EC7884" w:rsidRPr="006620E7">
        <w:rPr>
          <w:i/>
          <w:sz w:val="28"/>
        </w:rPr>
        <w:t>số</w:t>
      </w:r>
      <w:r w:rsidRPr="006620E7">
        <w:rPr>
          <w:i/>
          <w:sz w:val="28"/>
        </w:rPr>
        <w:t xml:space="preserve"> vô tuyến điện.</w:t>
      </w:r>
    </w:p>
    <w:p w14:paraId="7F9C4C8B" w14:textId="77777777" w:rsidR="008E4320" w:rsidRPr="006620E7" w:rsidRDefault="00EB0DC8" w:rsidP="006F37DA">
      <w:pPr>
        <w:spacing w:before="120" w:after="120"/>
        <w:jc w:val="center"/>
        <w:rPr>
          <w:b/>
          <w:sz w:val="28"/>
          <w:lang w:val="en-US"/>
        </w:rPr>
      </w:pPr>
      <w:bookmarkStart w:id="2" w:name="chuong_1"/>
      <w:r w:rsidRPr="006620E7">
        <w:rPr>
          <w:b/>
          <w:sz w:val="28"/>
        </w:rPr>
        <w:t>Chương I</w:t>
      </w:r>
      <w:bookmarkEnd w:id="2"/>
    </w:p>
    <w:p w14:paraId="2A315F3E" w14:textId="77777777" w:rsidR="008E4320" w:rsidRPr="006620E7" w:rsidRDefault="008E4320" w:rsidP="006F37DA">
      <w:pPr>
        <w:spacing w:before="120" w:after="120"/>
        <w:jc w:val="center"/>
        <w:rPr>
          <w:b/>
          <w:sz w:val="28"/>
          <w:lang w:val="en-US"/>
        </w:rPr>
      </w:pPr>
      <w:bookmarkStart w:id="3" w:name="chuong_1_name"/>
      <w:r w:rsidRPr="006620E7">
        <w:rPr>
          <w:b/>
          <w:sz w:val="28"/>
        </w:rPr>
        <w:t>QUY ĐỊ</w:t>
      </w:r>
      <w:r w:rsidR="00C75D4D" w:rsidRPr="006620E7">
        <w:rPr>
          <w:b/>
          <w:sz w:val="28"/>
        </w:rPr>
        <w:t>NH CHUNG</w:t>
      </w:r>
      <w:bookmarkEnd w:id="3"/>
    </w:p>
    <w:p w14:paraId="431F92FB" w14:textId="6441DF2B" w:rsidR="00FA3BF4" w:rsidRPr="006620E7" w:rsidRDefault="00FA3BF4" w:rsidP="00E4189A">
      <w:pPr>
        <w:pStyle w:val="ListParagraph"/>
        <w:numPr>
          <w:ilvl w:val="0"/>
          <w:numId w:val="45"/>
        </w:numPr>
        <w:spacing w:before="120" w:after="120" w:line="320" w:lineRule="exact"/>
        <w:ind w:left="0" w:firstLine="567"/>
        <w:jc w:val="both"/>
        <w:rPr>
          <w:b/>
          <w:sz w:val="28"/>
        </w:rPr>
      </w:pPr>
      <w:bookmarkStart w:id="4" w:name="dieu_1"/>
      <w:r w:rsidRPr="006620E7">
        <w:rPr>
          <w:b/>
          <w:sz w:val="28"/>
        </w:rPr>
        <w:t>Phạm vi điều chỉnh</w:t>
      </w:r>
      <w:bookmarkEnd w:id="4"/>
    </w:p>
    <w:p w14:paraId="2D568FA3" w14:textId="77777777" w:rsidR="00FA3BF4" w:rsidRPr="006620E7" w:rsidRDefault="00FA3BF4" w:rsidP="006C4EE2">
      <w:pPr>
        <w:spacing w:before="120" w:after="120" w:line="320" w:lineRule="exact"/>
        <w:ind w:firstLine="567"/>
        <w:jc w:val="both"/>
        <w:rPr>
          <w:sz w:val="28"/>
        </w:rPr>
      </w:pPr>
      <w:r w:rsidRPr="006620E7">
        <w:rPr>
          <w:sz w:val="28"/>
        </w:rPr>
        <w:t>1.</w:t>
      </w:r>
      <w:r w:rsidR="001C20EE" w:rsidRPr="006620E7">
        <w:rPr>
          <w:sz w:val="28"/>
        </w:rPr>
        <w:t xml:space="preserve"> </w:t>
      </w:r>
      <w:r w:rsidR="009A318D" w:rsidRPr="006620E7">
        <w:rPr>
          <w:sz w:val="28"/>
        </w:rPr>
        <w:t>Thông tư này quy định về thẩm quyền, trình tự, thủ tục kiểm tra tần số vô tuyến điện và trách nhiệm của cơ quan, tổ chức, cá nhân có liên quan.</w:t>
      </w:r>
    </w:p>
    <w:p w14:paraId="6CD11BA1" w14:textId="77777777" w:rsidR="0094722D" w:rsidRPr="006620E7" w:rsidRDefault="0094722D" w:rsidP="0094722D">
      <w:pPr>
        <w:spacing w:before="120" w:after="120" w:line="320" w:lineRule="exact"/>
        <w:ind w:firstLine="567"/>
        <w:jc w:val="both"/>
        <w:rPr>
          <w:sz w:val="28"/>
          <w:lang w:val="vi-VN"/>
        </w:rPr>
      </w:pPr>
      <w:r w:rsidRPr="006620E7">
        <w:rPr>
          <w:sz w:val="28"/>
        </w:rPr>
        <w:t>2. Thông tư này không áp dụng đối với hoạt động kiểm tra việc sử dụng tần số vô tuyến điện dành riêng cho mục đích quốc phòng, an ninh và đối với đối tượng được miễn trừ ngoại giao theo quy định của pháp luật.</w:t>
      </w:r>
      <w:r w:rsidR="00172881" w:rsidRPr="006620E7">
        <w:rPr>
          <w:sz w:val="28"/>
          <w:lang w:val="en-US"/>
        </w:rPr>
        <w:t xml:space="preserve"> </w:t>
      </w:r>
    </w:p>
    <w:p w14:paraId="2D1DF144" w14:textId="09889C24" w:rsidR="0094722D" w:rsidRPr="006620E7" w:rsidRDefault="0094722D" w:rsidP="0094722D">
      <w:pPr>
        <w:spacing w:before="120" w:after="120" w:line="320" w:lineRule="exact"/>
        <w:ind w:firstLine="567"/>
        <w:jc w:val="both"/>
        <w:rPr>
          <w:i/>
          <w:sz w:val="28"/>
          <w:lang w:val="vi-VN"/>
        </w:rPr>
      </w:pPr>
      <w:r w:rsidRPr="006620E7">
        <w:rPr>
          <w:sz w:val="28"/>
        </w:rPr>
        <w:t>3. Việc kiểm tra đối với người trực tiếp khai thác thiết bị vô tuyến điện, thiết bị vô tuyến điện lắp đặt trên tàu bay của Việt Nam và tàu bay nước ngoài khi vào lãnh thổ nước Cộng hòa xã hội chủ nghĩa Việt Nam thực hiện theo quy định của pháp luật về hàng không dân dụng.</w:t>
      </w:r>
    </w:p>
    <w:p w14:paraId="70BD8841" w14:textId="58DACEF8" w:rsidR="00FA3BF4" w:rsidRPr="006620E7" w:rsidRDefault="00FA3BF4" w:rsidP="00B57F12">
      <w:pPr>
        <w:pStyle w:val="ListParagraph"/>
        <w:numPr>
          <w:ilvl w:val="0"/>
          <w:numId w:val="45"/>
        </w:numPr>
        <w:tabs>
          <w:tab w:val="left" w:pos="1512"/>
        </w:tabs>
        <w:spacing w:before="120" w:after="120" w:line="320" w:lineRule="exact"/>
        <w:ind w:left="0" w:firstLine="567"/>
        <w:jc w:val="both"/>
        <w:rPr>
          <w:b/>
          <w:sz w:val="28"/>
        </w:rPr>
      </w:pPr>
      <w:bookmarkStart w:id="5" w:name="dieu_2"/>
      <w:r w:rsidRPr="006620E7">
        <w:rPr>
          <w:b/>
          <w:sz w:val="28"/>
        </w:rPr>
        <w:t>Đối tượng áp dụng</w:t>
      </w:r>
      <w:bookmarkEnd w:id="5"/>
    </w:p>
    <w:p w14:paraId="32211B8D" w14:textId="77777777" w:rsidR="00FA3BF4" w:rsidRPr="006620E7" w:rsidRDefault="00FA3BF4" w:rsidP="006C4EE2">
      <w:pPr>
        <w:spacing w:before="120" w:after="120" w:line="320" w:lineRule="exact"/>
        <w:ind w:firstLine="567"/>
        <w:jc w:val="both"/>
        <w:rPr>
          <w:sz w:val="28"/>
        </w:rPr>
      </w:pPr>
      <w:r w:rsidRPr="006620E7">
        <w:rPr>
          <w:sz w:val="28"/>
        </w:rPr>
        <w:t>Thông tư này áp dụng đối với:</w:t>
      </w:r>
    </w:p>
    <w:p w14:paraId="3B2AC677" w14:textId="77777777" w:rsidR="00D26BBD" w:rsidRPr="006620E7" w:rsidRDefault="00D26BBD" w:rsidP="00D26BBD">
      <w:pPr>
        <w:spacing w:before="120" w:after="120" w:line="320" w:lineRule="exact"/>
        <w:ind w:firstLine="567"/>
        <w:jc w:val="both"/>
        <w:rPr>
          <w:spacing w:val="-6"/>
          <w:sz w:val="28"/>
        </w:rPr>
      </w:pPr>
      <w:r w:rsidRPr="006620E7">
        <w:rPr>
          <w:spacing w:val="-6"/>
          <w:sz w:val="28"/>
        </w:rPr>
        <w:t xml:space="preserve">1. Cơ quan, người có thẩm quyền kiểm tra, </w:t>
      </w:r>
      <w:r w:rsidR="00835B75" w:rsidRPr="006620E7">
        <w:rPr>
          <w:spacing w:val="-6"/>
          <w:sz w:val="28"/>
        </w:rPr>
        <w:t>đ</w:t>
      </w:r>
      <w:r w:rsidRPr="006620E7">
        <w:rPr>
          <w:spacing w:val="-6"/>
          <w:sz w:val="28"/>
        </w:rPr>
        <w:t>oàn kiểm tra tần số vô tuyến điện.</w:t>
      </w:r>
    </w:p>
    <w:p w14:paraId="730C9FB0" w14:textId="6BE2F45E" w:rsidR="00D26BBD" w:rsidRPr="006620E7" w:rsidRDefault="00D26BBD" w:rsidP="00D26BBD">
      <w:pPr>
        <w:spacing w:before="120" w:after="120" w:line="320" w:lineRule="exact"/>
        <w:ind w:firstLine="567"/>
        <w:jc w:val="both"/>
        <w:rPr>
          <w:i/>
          <w:sz w:val="28"/>
          <w:lang w:val="vi-VN"/>
        </w:rPr>
      </w:pPr>
      <w:r w:rsidRPr="006620E7">
        <w:rPr>
          <w:sz w:val="28"/>
        </w:rPr>
        <w:t>2. Tổ chức, cá nhân sử dụng tần số, thiết bị vô tuyến điện</w:t>
      </w:r>
      <w:r w:rsidR="00C20AB9" w:rsidRPr="006620E7">
        <w:rPr>
          <w:i/>
          <w:sz w:val="28"/>
          <w:lang w:val="vi-VN"/>
        </w:rPr>
        <w:t>.</w:t>
      </w:r>
    </w:p>
    <w:p w14:paraId="18C0A442" w14:textId="2DA06ABB" w:rsidR="00D26BBD" w:rsidRPr="006620E7" w:rsidRDefault="00D26BBD" w:rsidP="00D26BBD">
      <w:pPr>
        <w:spacing w:before="120" w:after="120" w:line="320" w:lineRule="exact"/>
        <w:ind w:firstLine="567"/>
        <w:jc w:val="both"/>
        <w:rPr>
          <w:sz w:val="28"/>
        </w:rPr>
      </w:pPr>
      <w:r w:rsidRPr="006620E7">
        <w:rPr>
          <w:sz w:val="28"/>
        </w:rPr>
        <w:t>3. Tổ chức, cá nhân sử dụng thiết bị điện, điện tử, thiết bị ứng dụng sóng vô tuyến điện có khả năng gây nhiễu có hại.</w:t>
      </w:r>
    </w:p>
    <w:p w14:paraId="316A33EC" w14:textId="77777777" w:rsidR="004F776C" w:rsidRPr="006620E7" w:rsidRDefault="004F776C" w:rsidP="00D26BBD">
      <w:pPr>
        <w:spacing w:before="120" w:after="120" w:line="320" w:lineRule="exact"/>
        <w:ind w:firstLine="567"/>
        <w:jc w:val="both"/>
        <w:rPr>
          <w:sz w:val="28"/>
        </w:rPr>
      </w:pPr>
      <w:r w:rsidRPr="006620E7">
        <w:rPr>
          <w:sz w:val="28"/>
        </w:rPr>
        <w:lastRenderedPageBreak/>
        <w:t>4. Cơ quan, tổ chức, cá nhân khác có liên quan đến hoạt động kiểm tra tần số vô tuyến điện hoặc có quyền, nghĩa vụ theo quy định của pháp luật về tần số vô tuyến điện</w:t>
      </w:r>
      <w:r w:rsidR="00A505C3" w:rsidRPr="006620E7">
        <w:rPr>
          <w:sz w:val="28"/>
        </w:rPr>
        <w:t>.</w:t>
      </w:r>
    </w:p>
    <w:p w14:paraId="5256A433" w14:textId="0AD5680A" w:rsidR="00551F77" w:rsidRPr="006620E7" w:rsidRDefault="004B3444" w:rsidP="00B57F12">
      <w:pPr>
        <w:pStyle w:val="ListParagraph"/>
        <w:numPr>
          <w:ilvl w:val="0"/>
          <w:numId w:val="45"/>
        </w:numPr>
        <w:tabs>
          <w:tab w:val="left" w:pos="1512"/>
        </w:tabs>
        <w:spacing w:before="120" w:after="120" w:line="320" w:lineRule="exact"/>
        <w:ind w:left="0" w:firstLine="567"/>
        <w:jc w:val="both"/>
        <w:rPr>
          <w:b/>
          <w:sz w:val="28"/>
        </w:rPr>
      </w:pPr>
      <w:r w:rsidRPr="006620E7">
        <w:rPr>
          <w:b/>
          <w:sz w:val="28"/>
        </w:rPr>
        <w:t>Thẩm quyền kiểm tra</w:t>
      </w:r>
    </w:p>
    <w:p w14:paraId="60E60C98" w14:textId="081B36C3" w:rsidR="00551F77" w:rsidRPr="006620E7" w:rsidRDefault="00551F77" w:rsidP="00551F77">
      <w:pPr>
        <w:spacing w:before="120" w:after="120" w:line="320" w:lineRule="exact"/>
        <w:ind w:firstLine="567"/>
        <w:jc w:val="both"/>
        <w:rPr>
          <w:sz w:val="28"/>
          <w:lang w:val="en-US"/>
        </w:rPr>
      </w:pPr>
      <w:r w:rsidRPr="006620E7">
        <w:rPr>
          <w:sz w:val="28"/>
        </w:rPr>
        <w:t xml:space="preserve">1. Cục trưởng Cục Tần số vô tuyến điện </w:t>
      </w:r>
      <w:r w:rsidR="00F67F1C" w:rsidRPr="006620E7">
        <w:rPr>
          <w:sz w:val="28"/>
        </w:rPr>
        <w:t xml:space="preserve">có thẩm quyền kiểm tra đối với tổ chức, cá nhân </w:t>
      </w:r>
      <w:r w:rsidR="00CD2E1D" w:rsidRPr="006620E7">
        <w:rPr>
          <w:sz w:val="28"/>
        </w:rPr>
        <w:t>trong phạm vi toàn quốc theo quy định của pháp luật</w:t>
      </w:r>
      <w:r w:rsidR="00146DED" w:rsidRPr="006620E7">
        <w:rPr>
          <w:sz w:val="28"/>
          <w:lang w:val="vi-VN"/>
        </w:rPr>
        <w:t xml:space="preserve"> chuyên ngành về tần số vô tuyến điện</w:t>
      </w:r>
      <w:r w:rsidR="00F67F1C" w:rsidRPr="006620E7">
        <w:rPr>
          <w:sz w:val="28"/>
        </w:rPr>
        <w:t>.</w:t>
      </w:r>
    </w:p>
    <w:p w14:paraId="747E1BC7" w14:textId="40816EDF" w:rsidR="004B3444" w:rsidRPr="006620E7" w:rsidRDefault="00551F77" w:rsidP="00681A74">
      <w:pPr>
        <w:spacing w:before="120" w:after="120" w:line="320" w:lineRule="exact"/>
        <w:ind w:firstLine="567"/>
        <w:jc w:val="both"/>
        <w:rPr>
          <w:sz w:val="28"/>
          <w:lang w:val="vi-VN"/>
        </w:rPr>
      </w:pPr>
      <w:r w:rsidRPr="006620E7">
        <w:rPr>
          <w:sz w:val="28"/>
        </w:rPr>
        <w:t xml:space="preserve">2. Giám đốc </w:t>
      </w:r>
      <w:r w:rsidR="00F67F1C" w:rsidRPr="006620E7">
        <w:rPr>
          <w:sz w:val="28"/>
        </w:rPr>
        <w:t xml:space="preserve">Trung tâm Tần số vô tuyến điện khu vực </w:t>
      </w:r>
      <w:r w:rsidR="00681A74" w:rsidRPr="006620E7">
        <w:rPr>
          <w:sz w:val="28"/>
        </w:rPr>
        <w:t xml:space="preserve">và Giám đốc Sở Khoa học và Công nghệ có thẩm quyền kiểm tra đối với tổ chức, cá nhân </w:t>
      </w:r>
      <w:r w:rsidR="00F475E2" w:rsidRPr="006620E7">
        <w:rPr>
          <w:sz w:val="28"/>
        </w:rPr>
        <w:t>thuộc phạm vi địa bàn quản lý</w:t>
      </w:r>
      <w:r w:rsidR="00681A74" w:rsidRPr="006620E7">
        <w:rPr>
          <w:sz w:val="28"/>
        </w:rPr>
        <w:t>.</w:t>
      </w:r>
    </w:p>
    <w:p w14:paraId="24FC8519" w14:textId="5A17F9E7" w:rsidR="00FA3BF4" w:rsidRPr="006620E7" w:rsidRDefault="00FA3BF4" w:rsidP="00B57F12">
      <w:pPr>
        <w:pStyle w:val="ListParagraph"/>
        <w:numPr>
          <w:ilvl w:val="0"/>
          <w:numId w:val="45"/>
        </w:numPr>
        <w:tabs>
          <w:tab w:val="left" w:pos="1512"/>
        </w:tabs>
        <w:spacing w:before="120" w:after="120" w:line="320" w:lineRule="exact"/>
        <w:ind w:left="0" w:firstLine="567"/>
        <w:jc w:val="both"/>
        <w:rPr>
          <w:b/>
          <w:sz w:val="28"/>
        </w:rPr>
      </w:pPr>
      <w:bookmarkStart w:id="6" w:name="dieu_5"/>
      <w:r w:rsidRPr="006620E7">
        <w:rPr>
          <w:b/>
          <w:sz w:val="28"/>
        </w:rPr>
        <w:t>Hình thức</w:t>
      </w:r>
      <w:r w:rsidR="0051162F" w:rsidRPr="006620E7">
        <w:rPr>
          <w:b/>
          <w:sz w:val="28"/>
        </w:rPr>
        <w:t xml:space="preserve"> và phương thức</w:t>
      </w:r>
      <w:r w:rsidRPr="006620E7">
        <w:rPr>
          <w:b/>
          <w:sz w:val="28"/>
        </w:rPr>
        <w:t xml:space="preserve"> kiểm tra</w:t>
      </w:r>
      <w:bookmarkEnd w:id="6"/>
    </w:p>
    <w:p w14:paraId="068AE7D4" w14:textId="77777777" w:rsidR="0051162F" w:rsidRPr="006620E7" w:rsidRDefault="0051162F" w:rsidP="006C4EE2">
      <w:pPr>
        <w:spacing w:before="120" w:after="120" w:line="320" w:lineRule="exact"/>
        <w:ind w:firstLine="567"/>
        <w:jc w:val="both"/>
        <w:rPr>
          <w:bCs/>
          <w:sz w:val="28"/>
        </w:rPr>
      </w:pPr>
      <w:r w:rsidRPr="006620E7">
        <w:rPr>
          <w:bCs/>
          <w:sz w:val="28"/>
        </w:rPr>
        <w:t>1. Các hình thức kiểm tra bao gồm:</w:t>
      </w:r>
    </w:p>
    <w:p w14:paraId="7ECF6787" w14:textId="77777777" w:rsidR="003D1C24" w:rsidRPr="006620E7" w:rsidRDefault="003D1C24" w:rsidP="003D1C24">
      <w:pPr>
        <w:spacing w:before="120" w:after="120" w:line="320" w:lineRule="exact"/>
        <w:ind w:firstLine="567"/>
        <w:jc w:val="both"/>
        <w:rPr>
          <w:sz w:val="28"/>
          <w:lang w:val="en-US"/>
        </w:rPr>
      </w:pPr>
      <w:r w:rsidRPr="006620E7">
        <w:rPr>
          <w:sz w:val="28"/>
          <w:lang w:val="en-US"/>
        </w:rPr>
        <w:t>a) Kiểm tra định kỳ được thực hiện theo chương trình, kế hoạch kiểm tra đã được cơ quan nhà nước có thẩm quyền phê duyệt.</w:t>
      </w:r>
    </w:p>
    <w:p w14:paraId="75C3AE09" w14:textId="77777777" w:rsidR="003D1C24" w:rsidRPr="006620E7" w:rsidRDefault="003D1C24" w:rsidP="003D1C24">
      <w:pPr>
        <w:spacing w:before="120" w:after="120" w:line="320" w:lineRule="exact"/>
        <w:ind w:firstLine="567"/>
        <w:jc w:val="both"/>
        <w:rPr>
          <w:sz w:val="28"/>
          <w:lang w:val="en-US"/>
        </w:rPr>
      </w:pPr>
      <w:r w:rsidRPr="006620E7">
        <w:rPr>
          <w:sz w:val="28"/>
          <w:lang w:val="en-US"/>
        </w:rPr>
        <w:t>b) Kiểm tra đột xuất được thực hiện khi giải quyết nhiễu có hại hoặc khi có dấu hiệu vi phạm pháp luật về tần số vô tuyến điện.</w:t>
      </w:r>
    </w:p>
    <w:p w14:paraId="4ECD7BEA" w14:textId="77777777" w:rsidR="0051162F" w:rsidRPr="006620E7" w:rsidRDefault="0051162F" w:rsidP="0051162F">
      <w:pPr>
        <w:spacing w:before="120" w:after="120" w:line="320" w:lineRule="exact"/>
        <w:ind w:firstLine="567"/>
        <w:jc w:val="both"/>
        <w:rPr>
          <w:sz w:val="28"/>
        </w:rPr>
      </w:pPr>
      <w:r w:rsidRPr="006620E7">
        <w:rPr>
          <w:sz w:val="28"/>
        </w:rPr>
        <w:t>2. Các phương thức kiểm tra bao gồm:</w:t>
      </w:r>
    </w:p>
    <w:p w14:paraId="3C1791C1" w14:textId="77777777" w:rsidR="0051162F" w:rsidRPr="006620E7" w:rsidRDefault="0051162F" w:rsidP="0051162F">
      <w:pPr>
        <w:spacing w:before="120" w:after="120" w:line="320" w:lineRule="exact"/>
        <w:ind w:firstLine="567"/>
        <w:jc w:val="both"/>
        <w:rPr>
          <w:sz w:val="28"/>
        </w:rPr>
      </w:pPr>
      <w:r w:rsidRPr="006620E7">
        <w:rPr>
          <w:sz w:val="28"/>
        </w:rPr>
        <w:t>a) Kiểm tra từ xa là phương thức thực hiện thông qua việc ứng dụng công nghệ thông tin để làm việc với đối tượng kiểm tra mà không phụ thuộc địa điểm làm việc. Người có thẩm quyền kiểm tra căn cứ tình hình thực tế để xem xét, lựa chọn áp dụng phương thức kiểm tra từ xa.</w:t>
      </w:r>
    </w:p>
    <w:p w14:paraId="6F3F7978" w14:textId="5F359D32" w:rsidR="0051162F" w:rsidRPr="006620E7" w:rsidRDefault="0051162F" w:rsidP="0051162F">
      <w:pPr>
        <w:spacing w:before="120" w:after="120" w:line="320" w:lineRule="exact"/>
        <w:ind w:firstLine="567"/>
        <w:jc w:val="both"/>
        <w:rPr>
          <w:sz w:val="28"/>
        </w:rPr>
      </w:pPr>
      <w:r w:rsidRPr="006620E7">
        <w:rPr>
          <w:sz w:val="28"/>
        </w:rPr>
        <w:t>b) Kiểm tra trực tiếp là phương thức làm việc với đối tượng kiểm tra tại trụ sở, nơi làm việc của đối tượng kiểm tra</w:t>
      </w:r>
      <w:r w:rsidR="00813156" w:rsidRPr="006620E7">
        <w:rPr>
          <w:sz w:val="28"/>
        </w:rPr>
        <w:t>, địa điểm lắp đặt, vận hành thiết bị vô tuyến điện của đối tượng kiểm tra hoặc địa điểm khác theo yêu cầu kiểm tra.</w:t>
      </w:r>
    </w:p>
    <w:p w14:paraId="7123E10F" w14:textId="25FAA3C4" w:rsidR="006A04A8" w:rsidRPr="006620E7" w:rsidRDefault="006A04A8" w:rsidP="0051162F">
      <w:pPr>
        <w:spacing w:before="120" w:after="120" w:line="320" w:lineRule="exact"/>
        <w:ind w:firstLine="567"/>
        <w:jc w:val="both"/>
        <w:rPr>
          <w:sz w:val="28"/>
          <w:lang w:val="en-US"/>
        </w:rPr>
      </w:pPr>
      <w:r w:rsidRPr="006620E7">
        <w:rPr>
          <w:sz w:val="28"/>
        </w:rPr>
        <w:t xml:space="preserve">3. </w:t>
      </w:r>
      <w:r w:rsidRPr="006620E7">
        <w:rPr>
          <w:sz w:val="28"/>
          <w:lang w:val="en-US"/>
        </w:rPr>
        <w:t>Việc kiểm tra theo chuyên đề</w:t>
      </w:r>
      <w:r w:rsidR="003B27A8" w:rsidRPr="006620E7">
        <w:rPr>
          <w:sz w:val="28"/>
          <w:lang w:val="vi-VN"/>
        </w:rPr>
        <w:t xml:space="preserve"> và </w:t>
      </w:r>
      <w:r w:rsidR="00EA4E1A" w:rsidRPr="006620E7">
        <w:rPr>
          <w:sz w:val="28"/>
          <w:lang w:val="en-US"/>
        </w:rPr>
        <w:t xml:space="preserve">kiểm tra theo chỉ đạo của Thủ trưởng cơ quan quản lý nhà nước, theo yêu cầu, đề nghị của cơ quan, người có thẩm quyền </w:t>
      </w:r>
      <w:r w:rsidRPr="006620E7">
        <w:rPr>
          <w:sz w:val="28"/>
          <w:lang w:val="en-US"/>
        </w:rPr>
        <w:t>được thực hiện theo quy định của pháp luật về kiểm tra chuyên ngành.</w:t>
      </w:r>
    </w:p>
    <w:p w14:paraId="6DF8C601" w14:textId="77777777" w:rsidR="00682E89" w:rsidRPr="006620E7" w:rsidRDefault="00E35E11" w:rsidP="006F37DA">
      <w:pPr>
        <w:spacing w:before="120" w:after="120"/>
        <w:jc w:val="center"/>
        <w:rPr>
          <w:b/>
          <w:sz w:val="28"/>
          <w:lang w:val="en-US"/>
        </w:rPr>
      </w:pPr>
      <w:bookmarkStart w:id="7" w:name="chuong_2"/>
      <w:r w:rsidRPr="006620E7">
        <w:rPr>
          <w:b/>
          <w:sz w:val="28"/>
        </w:rPr>
        <w:t>Chương II</w:t>
      </w:r>
      <w:bookmarkEnd w:id="7"/>
    </w:p>
    <w:p w14:paraId="7BD10B59" w14:textId="77777777" w:rsidR="00682E89" w:rsidRPr="006620E7" w:rsidRDefault="00AF2B07" w:rsidP="006F37DA">
      <w:pPr>
        <w:spacing w:before="120" w:after="120"/>
        <w:jc w:val="center"/>
        <w:rPr>
          <w:b/>
          <w:sz w:val="28"/>
          <w:lang w:val="en-US"/>
        </w:rPr>
      </w:pPr>
      <w:bookmarkStart w:id="8" w:name="chuong_2_name"/>
      <w:r w:rsidRPr="006620E7">
        <w:rPr>
          <w:b/>
          <w:sz w:val="28"/>
          <w:lang w:val="en-US"/>
        </w:rPr>
        <w:t>TRÌNH</w:t>
      </w:r>
      <w:r w:rsidRPr="006620E7">
        <w:rPr>
          <w:b/>
          <w:sz w:val="28"/>
        </w:rPr>
        <w:t xml:space="preserve"> TỰ, THỦ TỤC </w:t>
      </w:r>
      <w:r w:rsidRPr="006620E7">
        <w:rPr>
          <w:b/>
          <w:sz w:val="28"/>
          <w:lang w:val="en-US"/>
        </w:rPr>
        <w:t>KIỂM TRA</w:t>
      </w:r>
      <w:bookmarkEnd w:id="8"/>
    </w:p>
    <w:p w14:paraId="6C8BF649" w14:textId="3B62CFCB" w:rsidR="001C17DD" w:rsidRPr="006620E7" w:rsidRDefault="001C17DD" w:rsidP="00B57F12">
      <w:pPr>
        <w:pStyle w:val="ListParagraph"/>
        <w:numPr>
          <w:ilvl w:val="0"/>
          <w:numId w:val="45"/>
        </w:numPr>
        <w:tabs>
          <w:tab w:val="left" w:pos="1512"/>
        </w:tabs>
        <w:spacing w:before="120" w:after="120" w:line="320" w:lineRule="exact"/>
        <w:ind w:left="0" w:firstLine="567"/>
        <w:jc w:val="both"/>
        <w:rPr>
          <w:b/>
          <w:sz w:val="28"/>
        </w:rPr>
      </w:pPr>
      <w:bookmarkStart w:id="9" w:name="dieu_8"/>
      <w:r w:rsidRPr="006620E7">
        <w:rPr>
          <w:b/>
          <w:sz w:val="28"/>
        </w:rPr>
        <w:t>Chuẩn bị kiểm tra</w:t>
      </w:r>
    </w:p>
    <w:p w14:paraId="5C9085A7" w14:textId="235A2A14" w:rsidR="00D05B51" w:rsidRPr="006620E7" w:rsidRDefault="001C17DD" w:rsidP="001C17DD">
      <w:pPr>
        <w:spacing w:before="120" w:after="120" w:line="320" w:lineRule="exact"/>
        <w:ind w:firstLine="567"/>
        <w:jc w:val="both"/>
        <w:rPr>
          <w:sz w:val="28"/>
          <w:lang w:val="en-US"/>
        </w:rPr>
      </w:pPr>
      <w:r w:rsidRPr="006620E7">
        <w:rPr>
          <w:sz w:val="28"/>
          <w:lang w:val="en-US"/>
        </w:rPr>
        <w:t xml:space="preserve">1. </w:t>
      </w:r>
      <w:r w:rsidR="00D05B51" w:rsidRPr="006620E7">
        <w:rPr>
          <w:sz w:val="28"/>
          <w:lang w:val="en-US"/>
        </w:rPr>
        <w:t xml:space="preserve">Trước khi ban hành kế hoạch hoặc quyết định kiểm tra, </w:t>
      </w:r>
      <w:r w:rsidR="003B27A8" w:rsidRPr="006620E7">
        <w:rPr>
          <w:sz w:val="28"/>
          <w:lang w:val="en-US"/>
        </w:rPr>
        <w:t>trường</w:t>
      </w:r>
      <w:r w:rsidR="003B27A8" w:rsidRPr="006620E7">
        <w:rPr>
          <w:sz w:val="28"/>
          <w:lang w:val="vi-VN"/>
        </w:rPr>
        <w:t xml:space="preserve"> hợp</w:t>
      </w:r>
      <w:r w:rsidR="00D05B51" w:rsidRPr="006620E7">
        <w:rPr>
          <w:sz w:val="28"/>
          <w:lang w:val="en-US"/>
        </w:rPr>
        <w:t xml:space="preserve"> cần thiết, người có thẩm quyền ra quyết định kiểm tra chỉ đạo việc thu thập thông tin, tài liệu, nắm tình hình để phát hiện dấu hiệu vi phạm và xác định đối tượng, nội dung, phạm vi, hình thức kiểm tra từ các nguồn quy định tại khoản </w:t>
      </w:r>
      <w:r w:rsidR="008A71B3" w:rsidRPr="006620E7">
        <w:rPr>
          <w:sz w:val="28"/>
          <w:lang w:val="vi-VN"/>
        </w:rPr>
        <w:t>2</w:t>
      </w:r>
      <w:r w:rsidR="00D05B51" w:rsidRPr="006620E7">
        <w:rPr>
          <w:sz w:val="28"/>
          <w:lang w:val="en-US"/>
        </w:rPr>
        <w:t xml:space="preserve"> Điều này</w:t>
      </w:r>
      <w:r w:rsidR="008A71B3" w:rsidRPr="006620E7">
        <w:rPr>
          <w:sz w:val="28"/>
          <w:lang w:val="vi-VN"/>
        </w:rPr>
        <w:t>.</w:t>
      </w:r>
      <w:r w:rsidR="00D05B51" w:rsidRPr="006620E7">
        <w:rPr>
          <w:sz w:val="28"/>
          <w:lang w:val="en-US"/>
        </w:rPr>
        <w:t xml:space="preserve"> </w:t>
      </w:r>
    </w:p>
    <w:p w14:paraId="6B759227" w14:textId="12882228" w:rsidR="001C17DD" w:rsidRPr="006620E7" w:rsidRDefault="00D05B51" w:rsidP="001C17DD">
      <w:pPr>
        <w:spacing w:before="120" w:after="120" w:line="320" w:lineRule="exact"/>
        <w:ind w:firstLine="567"/>
        <w:jc w:val="both"/>
        <w:rPr>
          <w:sz w:val="28"/>
          <w:lang w:val="en-US"/>
        </w:rPr>
      </w:pPr>
      <w:r w:rsidRPr="006620E7">
        <w:rPr>
          <w:sz w:val="28"/>
          <w:lang w:val="en-US"/>
        </w:rPr>
        <w:t>2</w:t>
      </w:r>
      <w:r w:rsidR="001C17DD" w:rsidRPr="006620E7">
        <w:rPr>
          <w:sz w:val="28"/>
          <w:lang w:val="en-US"/>
        </w:rPr>
        <w:t>. Việc thu thập thông tin, tài liệu, nắm tình hình được thực hiện thông qua việc nghiên cứu, tổng hợp, phân tích báo cáo, hồ sơ, dữ liệu điện tử; kết quả theo dõi, giám sát bằng thiết bị, phương tiện kỹ thuật; thông tin do cơ quan, tổ chức, cá nhân có liên quan cung cấp; phản ánh, kiến nghị, khiếu nại, tố cáo và các nguồn thông tin hợp pháp khác.</w:t>
      </w:r>
    </w:p>
    <w:p w14:paraId="1874DC61" w14:textId="232C5B4E" w:rsidR="001C17DD" w:rsidRPr="006620E7" w:rsidRDefault="00D05B51" w:rsidP="001C17DD">
      <w:pPr>
        <w:spacing w:before="120" w:after="120" w:line="320" w:lineRule="exact"/>
        <w:ind w:firstLine="567"/>
        <w:jc w:val="both"/>
        <w:rPr>
          <w:sz w:val="28"/>
          <w:lang w:val="en-US"/>
        </w:rPr>
      </w:pPr>
      <w:r w:rsidRPr="006620E7">
        <w:rPr>
          <w:sz w:val="28"/>
          <w:lang w:val="en-US"/>
        </w:rPr>
        <w:lastRenderedPageBreak/>
        <w:t>3</w:t>
      </w:r>
      <w:r w:rsidR="001C17DD" w:rsidRPr="006620E7">
        <w:rPr>
          <w:sz w:val="28"/>
          <w:lang w:val="en-US"/>
        </w:rPr>
        <w:t>. Dấu hiệu vi phạm pháp luật về tần số vô tuyến điện được phát hiện từ kết quả theo dõi, giám sát bằng thiết bị, phương tiện kỹ thuật, từ dữ liệu điện tử của cơ quan nhà nước có thẩm quyền hoặc từ sự cố, sự kiện, dấu hiệu bất thường theo quy định của pháp luật về tần số vô tuyến điện.</w:t>
      </w:r>
    </w:p>
    <w:p w14:paraId="1DAD4042" w14:textId="0F26C9E6" w:rsidR="00FA3BF4" w:rsidRPr="006620E7" w:rsidRDefault="005F1464" w:rsidP="00B57F12">
      <w:pPr>
        <w:pStyle w:val="ListParagraph"/>
        <w:numPr>
          <w:ilvl w:val="0"/>
          <w:numId w:val="45"/>
        </w:numPr>
        <w:tabs>
          <w:tab w:val="left" w:pos="1512"/>
        </w:tabs>
        <w:spacing w:before="120" w:after="120" w:line="320" w:lineRule="exact"/>
        <w:ind w:left="0" w:firstLine="567"/>
        <w:jc w:val="both"/>
        <w:rPr>
          <w:b/>
          <w:sz w:val="28"/>
        </w:rPr>
      </w:pPr>
      <w:r w:rsidRPr="006620E7">
        <w:rPr>
          <w:b/>
          <w:sz w:val="28"/>
        </w:rPr>
        <w:t>Xây dựng, phê duyệt, điều chỉnh và thông báo kế hoạch kiểm tra định kỳ</w:t>
      </w:r>
      <w:bookmarkEnd w:id="9"/>
    </w:p>
    <w:p w14:paraId="1A86DF3F" w14:textId="0D3DDEDF" w:rsidR="005F1464" w:rsidRPr="006620E7" w:rsidRDefault="005F1464" w:rsidP="005F1464">
      <w:pPr>
        <w:spacing w:before="120" w:after="120" w:line="320" w:lineRule="exact"/>
        <w:ind w:firstLine="567"/>
        <w:jc w:val="both"/>
        <w:rPr>
          <w:sz w:val="28"/>
          <w:lang w:val="en-US"/>
        </w:rPr>
      </w:pPr>
      <w:r w:rsidRPr="006620E7">
        <w:rPr>
          <w:sz w:val="28"/>
        </w:rPr>
        <w:t>1. Xây dựng, phê duyệt kế hoạch kiểm tra định kỳ</w:t>
      </w:r>
      <w:r w:rsidR="001C4803" w:rsidRPr="006620E7">
        <w:rPr>
          <w:sz w:val="28"/>
          <w:lang w:val="en-US"/>
        </w:rPr>
        <w:t xml:space="preserve"> </w:t>
      </w:r>
    </w:p>
    <w:p w14:paraId="432F415D" w14:textId="16B83D9D" w:rsidR="005F1464" w:rsidRPr="006620E7" w:rsidRDefault="005F1464" w:rsidP="005F1464">
      <w:pPr>
        <w:spacing w:before="120" w:after="120" w:line="320" w:lineRule="exact"/>
        <w:ind w:firstLine="567"/>
        <w:jc w:val="both"/>
        <w:rPr>
          <w:sz w:val="28"/>
          <w:lang w:val="vi-VN"/>
        </w:rPr>
      </w:pPr>
      <w:r w:rsidRPr="006620E7">
        <w:rPr>
          <w:sz w:val="28"/>
        </w:rPr>
        <w:t>a) Cục Tần số vô tuyến điện căn cứ yêu cầu quản lý nhà nước về tần số vô tuyến điện</w:t>
      </w:r>
      <w:r w:rsidR="000E4ABD" w:rsidRPr="006620E7">
        <w:rPr>
          <w:sz w:val="28"/>
          <w:lang w:val="vi-VN"/>
        </w:rPr>
        <w:t xml:space="preserve"> và </w:t>
      </w:r>
      <w:r w:rsidRPr="006620E7">
        <w:rPr>
          <w:sz w:val="28"/>
        </w:rPr>
        <w:t xml:space="preserve">kết quả </w:t>
      </w:r>
      <w:r w:rsidR="007F4D76" w:rsidRPr="006620E7">
        <w:rPr>
          <w:sz w:val="28"/>
          <w:lang w:val="en-US"/>
        </w:rPr>
        <w:t xml:space="preserve">của việc </w:t>
      </w:r>
      <w:r w:rsidR="001A5B58" w:rsidRPr="006620E7">
        <w:rPr>
          <w:sz w:val="28"/>
        </w:rPr>
        <w:t>chuẩn</w:t>
      </w:r>
      <w:r w:rsidR="001A5B58" w:rsidRPr="006620E7">
        <w:rPr>
          <w:sz w:val="28"/>
          <w:lang w:val="vi-VN"/>
        </w:rPr>
        <w:t xml:space="preserve"> bị kiểm tra </w:t>
      </w:r>
      <w:r w:rsidR="00D66E0B" w:rsidRPr="006620E7">
        <w:rPr>
          <w:sz w:val="28"/>
        </w:rPr>
        <w:t>tại</w:t>
      </w:r>
      <w:r w:rsidR="00D66E0B" w:rsidRPr="006620E7">
        <w:rPr>
          <w:sz w:val="28"/>
          <w:lang w:val="vi-VN"/>
        </w:rPr>
        <w:t xml:space="preserve"> Điều 5 Thông tư này </w:t>
      </w:r>
      <w:r w:rsidRPr="006620E7">
        <w:rPr>
          <w:sz w:val="28"/>
        </w:rPr>
        <w:t>xây dựng, phê duyệt kế hoạch kiểm tra định kỳ, chậm nhất ngày 10 tháng 11 hằng năm</w:t>
      </w:r>
      <w:r w:rsidR="00D66E0B" w:rsidRPr="006620E7">
        <w:rPr>
          <w:sz w:val="28"/>
          <w:lang w:val="vi-VN"/>
        </w:rPr>
        <w:t>.</w:t>
      </w:r>
      <w:r w:rsidR="002663D4" w:rsidRPr="006620E7">
        <w:rPr>
          <w:sz w:val="28"/>
          <w:lang w:val="vi-VN"/>
        </w:rPr>
        <w:t xml:space="preserve"> Kế hoạch kiểm tra định kỳ được xây dựng theo Mẫu số 01 ban hành kèm theo Thông tư này</w:t>
      </w:r>
      <w:r w:rsidR="001817B9" w:rsidRPr="006620E7">
        <w:rPr>
          <w:sz w:val="28"/>
          <w:lang w:val="vi-VN"/>
        </w:rPr>
        <w:t xml:space="preserve"> và được gửi cho các cơ quan, tổ chức có liên quan.</w:t>
      </w:r>
    </w:p>
    <w:p w14:paraId="06EB5F96" w14:textId="59CEE932" w:rsidR="005F1464" w:rsidRPr="006620E7" w:rsidRDefault="005F1464" w:rsidP="005F1464">
      <w:pPr>
        <w:spacing w:before="120" w:after="120" w:line="320" w:lineRule="exact"/>
        <w:ind w:firstLine="567"/>
        <w:jc w:val="both"/>
        <w:rPr>
          <w:sz w:val="28"/>
          <w:lang w:val="vi-VN"/>
        </w:rPr>
      </w:pPr>
      <w:r w:rsidRPr="006620E7">
        <w:rPr>
          <w:sz w:val="28"/>
        </w:rPr>
        <w:t>b) Việc xây dựng kế hoạch kiểm tra định kỳ phải bảo đảm xác định rõ đối tượng, nội dung, thời kỳ, dự kiến thời gian, phương thức kiểm tra, đơn vị chủ trì, đơn vị phối hợp và không chồng chéo, trùng lặp với hoạt động thanh tra, kiểm tra, kiểm toán của cơ quan, người có thẩm quyền</w:t>
      </w:r>
      <w:r w:rsidR="00D66E0B" w:rsidRPr="006620E7">
        <w:rPr>
          <w:sz w:val="28"/>
          <w:lang w:val="vi-VN"/>
        </w:rPr>
        <w:t>.</w:t>
      </w:r>
    </w:p>
    <w:p w14:paraId="0EBEA5F5" w14:textId="26E412F6" w:rsidR="005F1464" w:rsidRPr="006620E7" w:rsidRDefault="005F1464" w:rsidP="005F1464">
      <w:pPr>
        <w:spacing w:before="120" w:after="120" w:line="320" w:lineRule="exact"/>
        <w:ind w:firstLine="567"/>
        <w:jc w:val="both"/>
        <w:rPr>
          <w:sz w:val="28"/>
        </w:rPr>
      </w:pPr>
      <w:r w:rsidRPr="006620E7">
        <w:rPr>
          <w:sz w:val="28"/>
        </w:rPr>
        <w:t>c) Sở Khoa học và Công nghệ căn cứ kế hoạch kiểm tra định kỳ của Cục Tần số vô tuyến điện và trên cơ sở thống nhất với Trung tâm Tần số vô tuyến điện khu vực để xây dựng, phê duyệt kế hoạch kiểm tra định kỳ của Sở trong trường hợp cần thiết, chậm nhất ngày 15 tháng 12 hằng năm</w:t>
      </w:r>
      <w:r w:rsidR="009B6C1B" w:rsidRPr="006620E7">
        <w:rPr>
          <w:sz w:val="28"/>
        </w:rPr>
        <w:t>.</w:t>
      </w:r>
    </w:p>
    <w:p w14:paraId="42F15EC7" w14:textId="7C37787B" w:rsidR="005F1464" w:rsidRPr="006620E7" w:rsidRDefault="005F1464" w:rsidP="005F1464">
      <w:pPr>
        <w:spacing w:before="120" w:after="120" w:line="320" w:lineRule="exact"/>
        <w:ind w:firstLine="567"/>
        <w:jc w:val="both"/>
        <w:rPr>
          <w:sz w:val="28"/>
        </w:rPr>
      </w:pPr>
      <w:r w:rsidRPr="006620E7">
        <w:rPr>
          <w:sz w:val="28"/>
        </w:rPr>
        <w:t xml:space="preserve">d) Kế hoạch kiểm tra định kỳ của Sở Khoa học và Công nghệ được gửi cho </w:t>
      </w:r>
      <w:r w:rsidR="006F238D" w:rsidRPr="006620E7">
        <w:rPr>
          <w:sz w:val="28"/>
          <w:lang w:val="en-US"/>
        </w:rPr>
        <w:t xml:space="preserve">Cục Tần số vô tuyến điện </w:t>
      </w:r>
      <w:r w:rsidRPr="006620E7">
        <w:rPr>
          <w:sz w:val="28"/>
        </w:rPr>
        <w:t>để theo dõi, phối hợp.</w:t>
      </w:r>
    </w:p>
    <w:p w14:paraId="40CDC9AA" w14:textId="77777777" w:rsidR="004A7A32" w:rsidRPr="006620E7" w:rsidRDefault="004A7A32" w:rsidP="004A7A32">
      <w:pPr>
        <w:spacing w:before="120" w:after="120" w:line="320" w:lineRule="exact"/>
        <w:ind w:firstLine="567"/>
        <w:jc w:val="both"/>
        <w:rPr>
          <w:sz w:val="28"/>
        </w:rPr>
      </w:pPr>
      <w:r w:rsidRPr="006620E7">
        <w:rPr>
          <w:sz w:val="28"/>
        </w:rPr>
        <w:t>2. Điều chỉnh kế hoạch kiểm tra định kỳ</w:t>
      </w:r>
    </w:p>
    <w:p w14:paraId="31BE62A3" w14:textId="38672E18" w:rsidR="004A7A32" w:rsidRPr="006620E7" w:rsidRDefault="0056740F" w:rsidP="004A7A32">
      <w:pPr>
        <w:spacing w:before="120" w:after="120" w:line="320" w:lineRule="exact"/>
        <w:ind w:firstLine="567"/>
        <w:jc w:val="both"/>
        <w:rPr>
          <w:sz w:val="28"/>
        </w:rPr>
      </w:pPr>
      <w:r w:rsidRPr="006620E7">
        <w:rPr>
          <w:sz w:val="28"/>
        </w:rPr>
        <w:t>Kế hoạch kiểm tra định kỳ được điều chỉnh đối với cuộc kiểm tra</w:t>
      </w:r>
      <w:r w:rsidR="008E2594" w:rsidRPr="006620E7">
        <w:rPr>
          <w:sz w:val="28"/>
          <w:lang w:val="vi-VN"/>
        </w:rPr>
        <w:t xml:space="preserve"> </w:t>
      </w:r>
      <w:r w:rsidRPr="006620E7">
        <w:rPr>
          <w:sz w:val="28"/>
        </w:rPr>
        <w:t>chưa ban hành quyết định kiểm tra và chỉ khi thuộc một trong các trường hợp sau đây:</w:t>
      </w:r>
    </w:p>
    <w:p w14:paraId="6FDAE5EC" w14:textId="77777777" w:rsidR="004A7A32" w:rsidRPr="006620E7" w:rsidRDefault="004A7A32" w:rsidP="004A7A32">
      <w:pPr>
        <w:spacing w:before="120" w:after="120" w:line="320" w:lineRule="exact"/>
        <w:ind w:firstLine="567"/>
        <w:jc w:val="both"/>
        <w:rPr>
          <w:sz w:val="28"/>
        </w:rPr>
      </w:pPr>
      <w:r w:rsidRPr="006620E7">
        <w:rPr>
          <w:sz w:val="28"/>
        </w:rPr>
        <w:t>a) Có yêu cầu của cơ quan, người có thẩm quyền;</w:t>
      </w:r>
    </w:p>
    <w:p w14:paraId="3BB37F5A" w14:textId="697159F1" w:rsidR="004A7A32" w:rsidRPr="006620E7" w:rsidRDefault="004A7A32" w:rsidP="004A7A32">
      <w:pPr>
        <w:spacing w:before="120" w:after="120" w:line="320" w:lineRule="exact"/>
        <w:ind w:firstLine="567"/>
        <w:jc w:val="both"/>
        <w:rPr>
          <w:sz w:val="28"/>
        </w:rPr>
      </w:pPr>
      <w:r w:rsidRPr="006620E7">
        <w:rPr>
          <w:sz w:val="28"/>
        </w:rPr>
        <w:t>b) Phát hiện có chồng chéo, trùng lặp với hoạt động thanh tra, kiểm tra, kiểm toán</w:t>
      </w:r>
      <w:r w:rsidR="009B6C1B" w:rsidRPr="006620E7">
        <w:rPr>
          <w:sz w:val="28"/>
        </w:rPr>
        <w:t>.</w:t>
      </w:r>
    </w:p>
    <w:p w14:paraId="702979D5" w14:textId="77777777" w:rsidR="004A7A32" w:rsidRPr="006620E7" w:rsidRDefault="004A7A32" w:rsidP="004A7A32">
      <w:pPr>
        <w:spacing w:before="120" w:after="120" w:line="320" w:lineRule="exact"/>
        <w:ind w:firstLine="567"/>
        <w:jc w:val="both"/>
        <w:rPr>
          <w:sz w:val="28"/>
        </w:rPr>
      </w:pPr>
      <w:r w:rsidRPr="006620E7">
        <w:rPr>
          <w:sz w:val="28"/>
        </w:rPr>
        <w:t>c) Phát sinh yêu cầu quản lý nhà nước về tần số vô tuyến điện hoặc yêu cầu cần thiết khác trong quá trình tổ chức thực hiện.</w:t>
      </w:r>
    </w:p>
    <w:p w14:paraId="0233CDEE" w14:textId="77777777" w:rsidR="004A7A32" w:rsidRPr="006620E7" w:rsidRDefault="004A7A32" w:rsidP="004A7A32">
      <w:pPr>
        <w:spacing w:before="120" w:after="120" w:line="320" w:lineRule="exact"/>
        <w:ind w:firstLine="567"/>
        <w:jc w:val="both"/>
        <w:rPr>
          <w:sz w:val="28"/>
        </w:rPr>
      </w:pPr>
      <w:r w:rsidRPr="006620E7">
        <w:rPr>
          <w:sz w:val="28"/>
        </w:rPr>
        <w:t>3. Thẩm quyền điều chỉnh kế hoạch kiểm tra định kỳ</w:t>
      </w:r>
    </w:p>
    <w:p w14:paraId="186FC628" w14:textId="7DFFB495" w:rsidR="004A7A32" w:rsidRPr="006620E7" w:rsidRDefault="006E7B01" w:rsidP="004A7A32">
      <w:pPr>
        <w:spacing w:before="120" w:after="120" w:line="320" w:lineRule="exact"/>
        <w:ind w:firstLine="567"/>
        <w:jc w:val="both"/>
        <w:rPr>
          <w:sz w:val="28"/>
        </w:rPr>
      </w:pPr>
      <w:r w:rsidRPr="006620E7">
        <w:rPr>
          <w:sz w:val="28"/>
        </w:rPr>
        <w:t>Thủ</w:t>
      </w:r>
      <w:r w:rsidRPr="006620E7">
        <w:rPr>
          <w:sz w:val="28"/>
          <w:lang w:val="vi-VN"/>
        </w:rPr>
        <w:t xml:space="preserve"> trưởng </w:t>
      </w:r>
      <w:r w:rsidR="004A7A32" w:rsidRPr="006620E7">
        <w:rPr>
          <w:sz w:val="28"/>
        </w:rPr>
        <w:t>Cơ quan đã phê duyệt kế hoạch kiểm tra định kỳ có thẩm quyền phê duyệt việc điều chỉnh kế hoạch kiểm tra định kỳ.</w:t>
      </w:r>
    </w:p>
    <w:p w14:paraId="1311A3D5" w14:textId="77777777" w:rsidR="004A7A32" w:rsidRPr="006620E7" w:rsidRDefault="004A7A32" w:rsidP="004A7A32">
      <w:pPr>
        <w:spacing w:before="120" w:after="120" w:line="320" w:lineRule="exact"/>
        <w:ind w:firstLine="567"/>
        <w:jc w:val="both"/>
        <w:rPr>
          <w:sz w:val="28"/>
        </w:rPr>
      </w:pPr>
      <w:r w:rsidRPr="006620E7">
        <w:rPr>
          <w:sz w:val="28"/>
        </w:rPr>
        <w:t>4. Thông báo kế hoạch kiểm tra định kỳ</w:t>
      </w:r>
    </w:p>
    <w:p w14:paraId="26C6EECF" w14:textId="77777777" w:rsidR="004A7A32" w:rsidRPr="006620E7" w:rsidRDefault="004A7A32" w:rsidP="004A7A32">
      <w:pPr>
        <w:spacing w:before="120" w:after="120" w:line="320" w:lineRule="exact"/>
        <w:ind w:firstLine="567"/>
        <w:jc w:val="both"/>
        <w:rPr>
          <w:sz w:val="28"/>
        </w:rPr>
      </w:pPr>
      <w:r w:rsidRPr="006620E7">
        <w:rPr>
          <w:sz w:val="28"/>
        </w:rPr>
        <w:t>Kế hoạch kiểm tra định kỳ và quyết định điều chỉnh kế hoạch kiểm tra định kỳ phải được gửi cho đối tượng kiểm tra và cơ quan, tổ chức có liên quan chậm nhất 10 ngày kể từ ngày ban hành hoặc phê duyệt.</w:t>
      </w:r>
    </w:p>
    <w:p w14:paraId="38C4392A" w14:textId="231F4F24" w:rsidR="00125F8E" w:rsidRPr="006620E7" w:rsidRDefault="00125F8E" w:rsidP="00B57F12">
      <w:pPr>
        <w:pStyle w:val="ListParagraph"/>
        <w:numPr>
          <w:ilvl w:val="0"/>
          <w:numId w:val="45"/>
        </w:numPr>
        <w:tabs>
          <w:tab w:val="left" w:pos="1512"/>
        </w:tabs>
        <w:spacing w:before="120" w:after="120" w:line="320" w:lineRule="exact"/>
        <w:ind w:left="0" w:firstLine="567"/>
        <w:jc w:val="both"/>
        <w:rPr>
          <w:b/>
          <w:sz w:val="28"/>
        </w:rPr>
      </w:pPr>
      <w:r w:rsidRPr="006620E7">
        <w:rPr>
          <w:b/>
          <w:sz w:val="28"/>
        </w:rPr>
        <w:t>Quyết định kiểm tra</w:t>
      </w:r>
    </w:p>
    <w:p w14:paraId="35F8FA37" w14:textId="5AF213AA" w:rsidR="007F4D76" w:rsidRPr="006620E7" w:rsidRDefault="00125F8E" w:rsidP="007F4D76">
      <w:pPr>
        <w:spacing w:before="120" w:after="120" w:line="320" w:lineRule="exact"/>
        <w:ind w:firstLine="567"/>
        <w:jc w:val="both"/>
        <w:rPr>
          <w:sz w:val="28"/>
        </w:rPr>
      </w:pPr>
      <w:r w:rsidRPr="006620E7">
        <w:rPr>
          <w:sz w:val="28"/>
        </w:rPr>
        <w:lastRenderedPageBreak/>
        <w:t xml:space="preserve">1. Người có thẩm quyền kiểm tra quy định tại Điều </w:t>
      </w:r>
      <w:r w:rsidR="00C05CB0" w:rsidRPr="006620E7">
        <w:rPr>
          <w:sz w:val="28"/>
        </w:rPr>
        <w:t>3</w:t>
      </w:r>
      <w:r w:rsidRPr="006620E7">
        <w:rPr>
          <w:sz w:val="28"/>
        </w:rPr>
        <w:t xml:space="preserve"> của Thông tư này ban hành quyết định kiểm tra. Quyết định kiểm tra được ban hành theo </w:t>
      </w:r>
      <w:r w:rsidR="00441C57" w:rsidRPr="006620E7">
        <w:rPr>
          <w:sz w:val="28"/>
        </w:rPr>
        <w:t>Mẫu số 02 ban hành kèm theo Thông tư này</w:t>
      </w:r>
      <w:r w:rsidR="007F4D76" w:rsidRPr="006620E7">
        <w:rPr>
          <w:sz w:val="28"/>
          <w:lang w:val="en-US"/>
        </w:rPr>
        <w:t>,</w:t>
      </w:r>
      <w:r w:rsidR="007F4D76" w:rsidRPr="006620E7">
        <w:rPr>
          <w:sz w:val="28"/>
        </w:rPr>
        <w:t xml:space="preserve"> gồm các nội dung chủ yếu sau đây:</w:t>
      </w:r>
    </w:p>
    <w:p w14:paraId="2BA3E434" w14:textId="261746E2" w:rsidR="007F4D76" w:rsidRPr="006620E7" w:rsidRDefault="007F4D76" w:rsidP="007F4D76">
      <w:pPr>
        <w:spacing w:before="120" w:after="120" w:line="320" w:lineRule="exact"/>
        <w:ind w:firstLine="567"/>
        <w:jc w:val="both"/>
        <w:rPr>
          <w:sz w:val="28"/>
        </w:rPr>
      </w:pPr>
      <w:r w:rsidRPr="006620E7">
        <w:rPr>
          <w:sz w:val="28"/>
        </w:rPr>
        <w:t>a) Căn cứ ban hành quyết định kiểm tra</w:t>
      </w:r>
      <w:r w:rsidR="009B6C1B" w:rsidRPr="006620E7">
        <w:rPr>
          <w:sz w:val="28"/>
        </w:rPr>
        <w:t>.</w:t>
      </w:r>
    </w:p>
    <w:p w14:paraId="497658A9" w14:textId="36E372CA" w:rsidR="007F4D76" w:rsidRPr="006620E7" w:rsidRDefault="007F4D76" w:rsidP="007F4D76">
      <w:pPr>
        <w:spacing w:before="120" w:after="120" w:line="320" w:lineRule="exact"/>
        <w:ind w:firstLine="567"/>
        <w:jc w:val="both"/>
        <w:rPr>
          <w:sz w:val="28"/>
        </w:rPr>
      </w:pPr>
      <w:r w:rsidRPr="006620E7">
        <w:rPr>
          <w:sz w:val="28"/>
        </w:rPr>
        <w:t>b) Phạm vi, nội dung, đối tượng và thời kỳ kiểm tra</w:t>
      </w:r>
      <w:r w:rsidR="009B6C1B" w:rsidRPr="006620E7">
        <w:rPr>
          <w:sz w:val="28"/>
        </w:rPr>
        <w:t>.</w:t>
      </w:r>
    </w:p>
    <w:p w14:paraId="5C3426F5" w14:textId="7209C206" w:rsidR="007F4D76" w:rsidRPr="006620E7" w:rsidRDefault="007F4D76" w:rsidP="007F4D76">
      <w:pPr>
        <w:spacing w:before="120" w:after="120" w:line="320" w:lineRule="exact"/>
        <w:ind w:firstLine="567"/>
        <w:jc w:val="both"/>
        <w:rPr>
          <w:sz w:val="28"/>
          <w:lang w:val="vi-VN"/>
        </w:rPr>
      </w:pPr>
      <w:r w:rsidRPr="006620E7">
        <w:rPr>
          <w:sz w:val="28"/>
        </w:rPr>
        <w:t>c) Thời hạn kiểm tra</w:t>
      </w:r>
      <w:r w:rsidR="009B6C1B" w:rsidRPr="006620E7">
        <w:rPr>
          <w:sz w:val="28"/>
        </w:rPr>
        <w:t>.</w:t>
      </w:r>
    </w:p>
    <w:p w14:paraId="7620A504" w14:textId="5DE9AFBC" w:rsidR="00757F95" w:rsidRPr="006620E7" w:rsidRDefault="00757F95" w:rsidP="007F4D76">
      <w:pPr>
        <w:spacing w:before="120" w:after="120" w:line="320" w:lineRule="exact"/>
        <w:ind w:firstLine="567"/>
        <w:jc w:val="both"/>
        <w:rPr>
          <w:sz w:val="28"/>
          <w:lang w:val="vi-VN"/>
        </w:rPr>
      </w:pPr>
      <w:r w:rsidRPr="006620E7">
        <w:rPr>
          <w:sz w:val="28"/>
          <w:lang w:val="vi-VN"/>
        </w:rPr>
        <w:t>d) Phương thức kiểm tra.</w:t>
      </w:r>
    </w:p>
    <w:p w14:paraId="57C75D7E" w14:textId="73BBB436" w:rsidR="007F4D76" w:rsidRPr="006620E7" w:rsidRDefault="00757F95" w:rsidP="007F4D76">
      <w:pPr>
        <w:spacing w:before="120" w:after="120" w:line="320" w:lineRule="exact"/>
        <w:ind w:firstLine="567"/>
        <w:jc w:val="both"/>
        <w:rPr>
          <w:sz w:val="28"/>
        </w:rPr>
      </w:pPr>
      <w:r w:rsidRPr="006620E7">
        <w:rPr>
          <w:sz w:val="28"/>
          <w:lang w:val="vi-VN"/>
        </w:rPr>
        <w:t>đ</w:t>
      </w:r>
      <w:r w:rsidR="007F4D76" w:rsidRPr="006620E7">
        <w:rPr>
          <w:sz w:val="28"/>
        </w:rPr>
        <w:t>) Thành phần đoàn kiểm tra.</w:t>
      </w:r>
    </w:p>
    <w:p w14:paraId="40E7D466" w14:textId="77777777" w:rsidR="00125F8E" w:rsidRPr="006620E7" w:rsidRDefault="00125F8E" w:rsidP="00125F8E">
      <w:pPr>
        <w:spacing w:before="120" w:after="120" w:line="320" w:lineRule="exact"/>
        <w:ind w:firstLine="567"/>
        <w:jc w:val="both"/>
        <w:rPr>
          <w:sz w:val="28"/>
        </w:rPr>
      </w:pPr>
      <w:r w:rsidRPr="006620E7">
        <w:rPr>
          <w:sz w:val="28"/>
        </w:rPr>
        <w:t>2. Quyết định kiểm tra được ban hành trên một trong các căn cứ sau đây:</w:t>
      </w:r>
    </w:p>
    <w:p w14:paraId="18CC295E" w14:textId="7874E0B2" w:rsidR="00125F8E" w:rsidRPr="006620E7" w:rsidRDefault="00125F8E" w:rsidP="00125F8E">
      <w:pPr>
        <w:spacing w:before="120" w:after="120" w:line="320" w:lineRule="exact"/>
        <w:ind w:firstLine="567"/>
        <w:jc w:val="both"/>
        <w:rPr>
          <w:sz w:val="28"/>
        </w:rPr>
      </w:pPr>
      <w:r w:rsidRPr="006620E7">
        <w:rPr>
          <w:sz w:val="28"/>
        </w:rPr>
        <w:t>a) Kế hoạch kiểm tra định kỳ đã được phê duyệt</w:t>
      </w:r>
      <w:r w:rsidR="009B6C1B" w:rsidRPr="006620E7">
        <w:rPr>
          <w:sz w:val="28"/>
        </w:rPr>
        <w:t>.</w:t>
      </w:r>
    </w:p>
    <w:p w14:paraId="6B5BCC98" w14:textId="45784DCB" w:rsidR="00125F8E" w:rsidRPr="006620E7" w:rsidRDefault="00125F8E" w:rsidP="003243E9">
      <w:pPr>
        <w:spacing w:before="120" w:after="120" w:line="320" w:lineRule="exact"/>
        <w:ind w:firstLine="567"/>
        <w:jc w:val="both"/>
        <w:rPr>
          <w:sz w:val="28"/>
        </w:rPr>
      </w:pPr>
      <w:r w:rsidRPr="006620E7">
        <w:rPr>
          <w:sz w:val="28"/>
        </w:rPr>
        <w:t xml:space="preserve">b) </w:t>
      </w:r>
      <w:r w:rsidR="00FC760B" w:rsidRPr="006620E7">
        <w:rPr>
          <w:sz w:val="28"/>
          <w:lang w:val="en-US"/>
        </w:rPr>
        <w:t>Khi giải quyết nhiễu có hại hoặc khi có dấu hiệu vi phạm pháp luật về tần số vô tuyến điện.</w:t>
      </w:r>
    </w:p>
    <w:p w14:paraId="31C22AFE" w14:textId="44DFAFF0" w:rsidR="00A26407" w:rsidRPr="006620E7" w:rsidRDefault="007F4D76" w:rsidP="00A26407">
      <w:pPr>
        <w:spacing w:before="120" w:after="120" w:line="320" w:lineRule="exact"/>
        <w:ind w:firstLine="567"/>
        <w:jc w:val="both"/>
        <w:rPr>
          <w:sz w:val="28"/>
          <w:lang w:val="en-US"/>
        </w:rPr>
      </w:pPr>
      <w:r w:rsidRPr="006620E7">
        <w:rPr>
          <w:sz w:val="28"/>
          <w:lang w:val="en-US"/>
        </w:rPr>
        <w:t>3</w:t>
      </w:r>
      <w:r w:rsidR="00A26407" w:rsidRPr="006620E7">
        <w:rPr>
          <w:sz w:val="28"/>
          <w:lang w:val="vi-VN"/>
        </w:rPr>
        <w:t xml:space="preserve">. Quyết định kiểm tra </w:t>
      </w:r>
      <w:r w:rsidR="00A23D06" w:rsidRPr="006620E7">
        <w:rPr>
          <w:sz w:val="28"/>
          <w:lang w:val="en-US"/>
        </w:rPr>
        <w:t xml:space="preserve">được gửi đối tượng kiểm tra, trong </w:t>
      </w:r>
      <w:r w:rsidR="009F274B" w:rsidRPr="006620E7">
        <w:rPr>
          <w:sz w:val="28"/>
          <w:lang w:val="en-US"/>
        </w:rPr>
        <w:t xml:space="preserve">trường hợp cần </w:t>
      </w:r>
      <w:r w:rsidR="00A23D06" w:rsidRPr="006620E7">
        <w:rPr>
          <w:sz w:val="28"/>
          <w:lang w:val="en-US"/>
        </w:rPr>
        <w:t xml:space="preserve">yêu cầu có báo cáo, tài liệu gửi trước khi kiểm tra, đoàn kiểm tra gửi </w:t>
      </w:r>
      <w:r w:rsidR="00004B96" w:rsidRPr="006620E7">
        <w:rPr>
          <w:sz w:val="28"/>
          <w:lang w:val="en-US"/>
        </w:rPr>
        <w:t xml:space="preserve">đề cương báo cáo </w:t>
      </w:r>
      <w:r w:rsidR="00A26407" w:rsidRPr="006620E7">
        <w:rPr>
          <w:sz w:val="28"/>
          <w:lang w:val="vi-VN"/>
        </w:rPr>
        <w:t>cho đối tượng kiểm tra</w:t>
      </w:r>
      <w:r w:rsidRPr="006620E7">
        <w:rPr>
          <w:sz w:val="28"/>
          <w:lang w:val="en-US"/>
        </w:rPr>
        <w:t>:</w:t>
      </w:r>
    </w:p>
    <w:p w14:paraId="00F8168A" w14:textId="577AF42F" w:rsidR="00A26407" w:rsidRPr="006620E7" w:rsidRDefault="00A26407" w:rsidP="00A26407">
      <w:pPr>
        <w:spacing w:before="120" w:after="120" w:line="320" w:lineRule="exact"/>
        <w:ind w:firstLine="567"/>
        <w:jc w:val="both"/>
        <w:rPr>
          <w:sz w:val="28"/>
          <w:lang w:val="vi-VN"/>
        </w:rPr>
      </w:pPr>
      <w:r w:rsidRPr="006620E7">
        <w:rPr>
          <w:sz w:val="28"/>
          <w:lang w:val="vi-VN"/>
        </w:rPr>
        <w:t xml:space="preserve">a) Đối với </w:t>
      </w:r>
      <w:r w:rsidR="00861E4B" w:rsidRPr="006620E7">
        <w:rPr>
          <w:sz w:val="28"/>
          <w:lang w:val="vi-VN"/>
        </w:rPr>
        <w:t xml:space="preserve">phương thức </w:t>
      </w:r>
      <w:r w:rsidRPr="006620E7">
        <w:rPr>
          <w:sz w:val="28"/>
          <w:lang w:val="vi-VN"/>
        </w:rPr>
        <w:t>kiểm tra trực tiếp, quyết định kiểm tra, đề cương báo cáo theo Mẫu số 0</w:t>
      </w:r>
      <w:r w:rsidR="006E39EE" w:rsidRPr="006620E7">
        <w:rPr>
          <w:sz w:val="28"/>
          <w:lang w:val="en-US"/>
        </w:rPr>
        <w:t>5</w:t>
      </w:r>
      <w:r w:rsidRPr="006620E7">
        <w:rPr>
          <w:sz w:val="28"/>
          <w:lang w:val="vi-VN"/>
        </w:rPr>
        <w:t xml:space="preserve"> và thông báo kiểm tra </w:t>
      </w:r>
      <w:r w:rsidR="006E39EE" w:rsidRPr="006620E7">
        <w:rPr>
          <w:sz w:val="28"/>
          <w:lang w:val="en-US"/>
        </w:rPr>
        <w:t xml:space="preserve">theo phương thức </w:t>
      </w:r>
      <w:r w:rsidRPr="006620E7">
        <w:rPr>
          <w:sz w:val="28"/>
          <w:lang w:val="vi-VN"/>
        </w:rPr>
        <w:t>trực tiếp theo Mẫu số 0</w:t>
      </w:r>
      <w:r w:rsidR="006E39EE" w:rsidRPr="006620E7">
        <w:rPr>
          <w:sz w:val="28"/>
          <w:lang w:val="en-US"/>
        </w:rPr>
        <w:t>6</w:t>
      </w:r>
      <w:r w:rsidRPr="006620E7">
        <w:rPr>
          <w:sz w:val="28"/>
          <w:lang w:val="vi-VN"/>
        </w:rPr>
        <w:t xml:space="preserve"> được gửi cho đối tượng kiểm tra trước ngày tiến hành kiểm tra </w:t>
      </w:r>
      <w:r w:rsidR="0059395E" w:rsidRPr="006620E7">
        <w:rPr>
          <w:sz w:val="28"/>
          <w:lang w:val="en-US"/>
        </w:rPr>
        <w:t>tối thiểu</w:t>
      </w:r>
      <w:r w:rsidRPr="006620E7">
        <w:rPr>
          <w:sz w:val="28"/>
          <w:lang w:val="vi-VN"/>
        </w:rPr>
        <w:t xml:space="preserve"> 0</w:t>
      </w:r>
      <w:r w:rsidR="0059395E" w:rsidRPr="006620E7">
        <w:rPr>
          <w:sz w:val="28"/>
          <w:lang w:val="en-US"/>
        </w:rPr>
        <w:t>3</w:t>
      </w:r>
      <w:r w:rsidRPr="006620E7">
        <w:rPr>
          <w:sz w:val="28"/>
          <w:lang w:val="vi-VN"/>
        </w:rPr>
        <w:t xml:space="preserve"> ngày</w:t>
      </w:r>
      <w:r w:rsidR="000A4F0E" w:rsidRPr="006620E7">
        <w:rPr>
          <w:sz w:val="28"/>
          <w:lang w:val="en-US"/>
        </w:rPr>
        <w:t xml:space="preserve"> đối với hình thức kiểm tra định kỳ và tối thiểu 01 ngày đối với hình thức kiểm tra đột xuất</w:t>
      </w:r>
      <w:r w:rsidRPr="006620E7">
        <w:rPr>
          <w:sz w:val="28"/>
          <w:lang w:val="vi-VN"/>
        </w:rPr>
        <w:t>.</w:t>
      </w:r>
    </w:p>
    <w:p w14:paraId="5B74F162" w14:textId="57802953" w:rsidR="00A8591A" w:rsidRPr="006620E7" w:rsidRDefault="00A26407" w:rsidP="00A26407">
      <w:pPr>
        <w:spacing w:before="120" w:after="120" w:line="320" w:lineRule="exact"/>
        <w:ind w:firstLine="567"/>
        <w:jc w:val="both"/>
        <w:rPr>
          <w:sz w:val="28"/>
          <w:lang w:val="vi-VN"/>
        </w:rPr>
      </w:pPr>
      <w:r w:rsidRPr="006620E7">
        <w:rPr>
          <w:sz w:val="28"/>
          <w:lang w:val="vi-VN"/>
        </w:rPr>
        <w:t xml:space="preserve">b) Đối với </w:t>
      </w:r>
      <w:r w:rsidR="00861E4B" w:rsidRPr="006620E7">
        <w:rPr>
          <w:sz w:val="28"/>
          <w:lang w:val="vi-VN"/>
        </w:rPr>
        <w:t xml:space="preserve">phương thức </w:t>
      </w:r>
      <w:r w:rsidRPr="006620E7">
        <w:rPr>
          <w:sz w:val="28"/>
          <w:lang w:val="vi-VN"/>
        </w:rPr>
        <w:t>kiểm tra từ xa, quyết định kiểm tra và đề cương báo cáo theo Mẫu số 0</w:t>
      </w:r>
      <w:r w:rsidR="006E39EE" w:rsidRPr="006620E7">
        <w:rPr>
          <w:sz w:val="28"/>
          <w:lang w:val="en-US"/>
        </w:rPr>
        <w:t>5</w:t>
      </w:r>
      <w:r w:rsidR="00A8591A" w:rsidRPr="006620E7">
        <w:rPr>
          <w:sz w:val="28"/>
          <w:lang w:val="vi-VN"/>
        </w:rPr>
        <w:t xml:space="preserve"> và thông báo kiểm tra </w:t>
      </w:r>
      <w:r w:rsidR="006E39EE" w:rsidRPr="006620E7">
        <w:rPr>
          <w:sz w:val="28"/>
          <w:lang w:val="en-US"/>
        </w:rPr>
        <w:t xml:space="preserve">theo phương thức </w:t>
      </w:r>
      <w:r w:rsidR="00A8591A" w:rsidRPr="006620E7">
        <w:rPr>
          <w:sz w:val="28"/>
          <w:lang w:val="vi-VN"/>
        </w:rPr>
        <w:t>từ xa theo Mẫu số 0</w:t>
      </w:r>
      <w:r w:rsidR="00C942E3" w:rsidRPr="006620E7">
        <w:rPr>
          <w:sz w:val="28"/>
          <w:lang w:val="en-US"/>
        </w:rPr>
        <w:t>7</w:t>
      </w:r>
      <w:r w:rsidR="00A8591A" w:rsidRPr="006620E7">
        <w:rPr>
          <w:sz w:val="28"/>
          <w:lang w:val="vi-VN"/>
        </w:rPr>
        <w:t xml:space="preserve"> </w:t>
      </w:r>
      <w:r w:rsidR="00C62046" w:rsidRPr="006620E7">
        <w:rPr>
          <w:sz w:val="28"/>
          <w:lang w:val="vi-VN"/>
        </w:rPr>
        <w:t>được gửi cho</w:t>
      </w:r>
      <w:r w:rsidR="00A8591A" w:rsidRPr="006620E7">
        <w:rPr>
          <w:sz w:val="28"/>
          <w:lang w:val="vi-VN"/>
        </w:rPr>
        <w:t xml:space="preserve"> đối tượng kiểm tra</w:t>
      </w:r>
      <w:r w:rsidRPr="006620E7">
        <w:rPr>
          <w:sz w:val="28"/>
          <w:lang w:val="vi-VN"/>
        </w:rPr>
        <w:t xml:space="preserve"> qua hình thức trực tuyến hoặc trực tiếp qua </w:t>
      </w:r>
      <w:r w:rsidR="00E7258C" w:rsidRPr="006620E7">
        <w:rPr>
          <w:sz w:val="28"/>
          <w:lang w:val="vi-VN"/>
        </w:rPr>
        <w:t xml:space="preserve">qua dịch vụ bưu chính </w:t>
      </w:r>
      <w:r w:rsidR="00C62046" w:rsidRPr="006620E7">
        <w:rPr>
          <w:sz w:val="28"/>
          <w:lang w:val="vi-VN"/>
        </w:rPr>
        <w:t>có</w:t>
      </w:r>
      <w:r w:rsidR="00E7258C" w:rsidRPr="006620E7">
        <w:rPr>
          <w:sz w:val="28"/>
          <w:lang w:val="vi-VN"/>
        </w:rPr>
        <w:t xml:space="preserve"> bảo đảm</w:t>
      </w:r>
      <w:r w:rsidR="00B357E4" w:rsidRPr="006620E7">
        <w:rPr>
          <w:sz w:val="28"/>
          <w:lang w:val="vi-VN"/>
        </w:rPr>
        <w:t xml:space="preserve"> trước </w:t>
      </w:r>
      <w:r w:rsidR="000A4F0E" w:rsidRPr="006620E7">
        <w:rPr>
          <w:sz w:val="28"/>
          <w:lang w:val="vi-VN"/>
        </w:rPr>
        <w:t>ngày tiến hành kiểm tra tối thiểu 03 ngày đối với hình thức kiểm tra định kỳ và tối thiểu 01 ngày đối với hình thức kiểm tra đột xuất</w:t>
      </w:r>
      <w:r w:rsidR="00B357E4" w:rsidRPr="006620E7">
        <w:rPr>
          <w:sz w:val="28"/>
          <w:lang w:val="vi-VN"/>
        </w:rPr>
        <w:t>.</w:t>
      </w:r>
    </w:p>
    <w:p w14:paraId="389523F5" w14:textId="400BA053" w:rsidR="00AB089B" w:rsidRPr="006620E7" w:rsidRDefault="00384C9C" w:rsidP="00A26407">
      <w:pPr>
        <w:spacing w:before="120" w:after="120" w:line="320" w:lineRule="exact"/>
        <w:ind w:firstLine="567"/>
        <w:jc w:val="both"/>
        <w:rPr>
          <w:sz w:val="28"/>
          <w:lang w:val="vi-VN"/>
        </w:rPr>
      </w:pPr>
      <w:r w:rsidRPr="006620E7">
        <w:rPr>
          <w:sz w:val="28"/>
          <w:lang w:val="vi-VN"/>
        </w:rPr>
        <w:t xml:space="preserve">4. Trường hợp thay đổi thành viên đoàn kiểm tra, Trưởng đoàn kiểm tra báo cáo người có thẩm quyền kiểm tra xem xét, phê duyệt điều chỉnh </w:t>
      </w:r>
      <w:r w:rsidR="0033146E" w:rsidRPr="006620E7">
        <w:rPr>
          <w:sz w:val="28"/>
          <w:lang w:val="vi-VN"/>
        </w:rPr>
        <w:t>Q</w:t>
      </w:r>
      <w:r w:rsidRPr="006620E7">
        <w:rPr>
          <w:sz w:val="28"/>
          <w:lang w:val="vi-VN"/>
        </w:rPr>
        <w:t>uyết định kiểm tra</w:t>
      </w:r>
      <w:r w:rsidR="0033146E" w:rsidRPr="006620E7">
        <w:rPr>
          <w:sz w:val="28"/>
          <w:lang w:val="vi-VN"/>
        </w:rPr>
        <w:t>.</w:t>
      </w:r>
    </w:p>
    <w:p w14:paraId="00429A53" w14:textId="7801B738" w:rsidR="00273E5C" w:rsidRPr="006620E7" w:rsidRDefault="00273E5C" w:rsidP="00B57F12">
      <w:pPr>
        <w:pStyle w:val="ListParagraph"/>
        <w:numPr>
          <w:ilvl w:val="0"/>
          <w:numId w:val="45"/>
        </w:numPr>
        <w:tabs>
          <w:tab w:val="left" w:pos="1512"/>
        </w:tabs>
        <w:spacing w:before="120" w:after="120" w:line="320" w:lineRule="exact"/>
        <w:ind w:left="0" w:firstLine="567"/>
        <w:jc w:val="both"/>
        <w:rPr>
          <w:b/>
          <w:sz w:val="28"/>
        </w:rPr>
      </w:pPr>
      <w:r w:rsidRPr="006620E7">
        <w:rPr>
          <w:b/>
          <w:sz w:val="28"/>
        </w:rPr>
        <w:t>Chuẩn bị thông tin, báo cáo phục vụ kiểm tra</w:t>
      </w:r>
    </w:p>
    <w:p w14:paraId="16271256" w14:textId="50C1A2CF" w:rsidR="00273E5C" w:rsidRPr="006620E7" w:rsidRDefault="00273E5C" w:rsidP="00273E5C">
      <w:pPr>
        <w:spacing w:before="120" w:after="120" w:line="320" w:lineRule="exact"/>
        <w:ind w:firstLine="567"/>
        <w:jc w:val="both"/>
        <w:rPr>
          <w:sz w:val="28"/>
          <w:lang w:val="vi-VN"/>
        </w:rPr>
      </w:pPr>
      <w:r w:rsidRPr="006620E7">
        <w:rPr>
          <w:sz w:val="28"/>
          <w:lang w:val="vi-VN"/>
        </w:rPr>
        <w:t xml:space="preserve">1. </w:t>
      </w:r>
      <w:r w:rsidR="00196893" w:rsidRPr="006620E7">
        <w:rPr>
          <w:sz w:val="28"/>
          <w:lang w:val="en-US"/>
        </w:rPr>
        <w:t>C</w:t>
      </w:r>
      <w:r w:rsidRPr="006620E7">
        <w:rPr>
          <w:sz w:val="28"/>
          <w:lang w:val="vi-VN"/>
        </w:rPr>
        <w:t>ăn cứ quyết định kiểm tra và đề cương báo cáo</w:t>
      </w:r>
      <w:r w:rsidR="00DB7BB1" w:rsidRPr="006620E7">
        <w:rPr>
          <w:sz w:val="28"/>
          <w:lang w:val="en-US"/>
        </w:rPr>
        <w:t xml:space="preserve"> (nếu có yêu cầu)</w:t>
      </w:r>
      <w:r w:rsidRPr="006620E7">
        <w:rPr>
          <w:sz w:val="28"/>
          <w:lang w:val="vi-VN"/>
        </w:rPr>
        <w:t>, đối tượng kiểm tra có trách nhiệm chuẩn bị báo cáo, thông tin, tài liệu và bố trí người làm việc với đoàn kiểm tra theo yêu cầu kiểm tra.</w:t>
      </w:r>
    </w:p>
    <w:p w14:paraId="73F718D9" w14:textId="70F840E3" w:rsidR="00273E5C" w:rsidRPr="006620E7" w:rsidRDefault="00273E5C" w:rsidP="00273E5C">
      <w:pPr>
        <w:spacing w:before="120" w:after="120" w:line="320" w:lineRule="exact"/>
        <w:ind w:firstLine="567"/>
        <w:jc w:val="both"/>
        <w:rPr>
          <w:sz w:val="28"/>
          <w:lang w:val="vi-VN"/>
        </w:rPr>
      </w:pPr>
      <w:r w:rsidRPr="006620E7">
        <w:rPr>
          <w:sz w:val="28"/>
          <w:lang w:val="vi-VN"/>
        </w:rPr>
        <w:t xml:space="preserve">2. </w:t>
      </w:r>
      <w:r w:rsidR="00D75C5B" w:rsidRPr="006620E7">
        <w:rPr>
          <w:sz w:val="28"/>
          <w:lang w:val="en-US"/>
        </w:rPr>
        <w:t xml:space="preserve">Trường hợp </w:t>
      </w:r>
      <w:r w:rsidRPr="006620E7">
        <w:rPr>
          <w:sz w:val="28"/>
          <w:lang w:val="vi-VN"/>
        </w:rPr>
        <w:t xml:space="preserve">kiểm tra </w:t>
      </w:r>
      <w:r w:rsidR="00B725B5" w:rsidRPr="006620E7">
        <w:rPr>
          <w:sz w:val="28"/>
          <w:lang w:val="vi-VN"/>
        </w:rPr>
        <w:t xml:space="preserve">theo phương thức </w:t>
      </w:r>
      <w:r w:rsidRPr="006620E7">
        <w:rPr>
          <w:sz w:val="28"/>
          <w:lang w:val="vi-VN"/>
        </w:rPr>
        <w:t>từ xa, trong thời hạn 05 ngày làm việc kể từ ngày nhận được quyết định kiểm tra và đề cương báo cáo, đối tượng kiểm tra có trách nhiệm:</w:t>
      </w:r>
    </w:p>
    <w:p w14:paraId="69814076" w14:textId="5321AB3F" w:rsidR="00273E5C" w:rsidRPr="006620E7" w:rsidRDefault="00273E5C" w:rsidP="00273E5C">
      <w:pPr>
        <w:spacing w:before="120" w:after="120" w:line="320" w:lineRule="exact"/>
        <w:ind w:firstLine="567"/>
        <w:jc w:val="both"/>
        <w:rPr>
          <w:sz w:val="28"/>
          <w:lang w:val="vi-VN"/>
        </w:rPr>
      </w:pPr>
      <w:r w:rsidRPr="006620E7">
        <w:rPr>
          <w:sz w:val="28"/>
          <w:lang w:val="vi-VN"/>
        </w:rPr>
        <w:t>a) Gửi báo cáo theo đề cương</w:t>
      </w:r>
      <w:r w:rsidR="00004B96" w:rsidRPr="006620E7">
        <w:rPr>
          <w:sz w:val="28"/>
          <w:lang w:val="en-US"/>
        </w:rPr>
        <w:t xml:space="preserve"> (nếu có yêu cầu)</w:t>
      </w:r>
      <w:r w:rsidRPr="006620E7">
        <w:rPr>
          <w:sz w:val="28"/>
          <w:lang w:val="vi-VN"/>
        </w:rPr>
        <w:t>.</w:t>
      </w:r>
    </w:p>
    <w:p w14:paraId="1E92D60C" w14:textId="77777777" w:rsidR="00273E5C" w:rsidRPr="006620E7" w:rsidRDefault="00273E5C" w:rsidP="00273E5C">
      <w:pPr>
        <w:spacing w:before="120" w:after="120" w:line="320" w:lineRule="exact"/>
        <w:ind w:firstLine="567"/>
        <w:jc w:val="both"/>
        <w:rPr>
          <w:sz w:val="28"/>
          <w:lang w:val="vi-VN"/>
        </w:rPr>
      </w:pPr>
      <w:r w:rsidRPr="006620E7">
        <w:rPr>
          <w:sz w:val="28"/>
          <w:lang w:val="vi-VN"/>
        </w:rPr>
        <w:lastRenderedPageBreak/>
        <w:t>b) Cung cấp địa chỉ thư điện tử chính thức, họ tên, chức vụ, số điện thoại của người được giao làm việc với đoàn kiểm tra.</w:t>
      </w:r>
    </w:p>
    <w:p w14:paraId="3D24C107" w14:textId="4DC18379" w:rsidR="00C62046" w:rsidRPr="006620E7" w:rsidRDefault="00273E5C" w:rsidP="00273E5C">
      <w:pPr>
        <w:spacing w:before="120" w:after="120" w:line="320" w:lineRule="exact"/>
        <w:ind w:firstLine="567"/>
        <w:jc w:val="both"/>
        <w:rPr>
          <w:sz w:val="28"/>
          <w:lang w:val="vi-VN"/>
        </w:rPr>
      </w:pPr>
      <w:r w:rsidRPr="006620E7">
        <w:rPr>
          <w:sz w:val="28"/>
          <w:lang w:val="vi-VN"/>
        </w:rPr>
        <w:t>3. Hết thời hạn quy định tại khoản 2 Điều này mà đối tượng kiểm tra không thực hiện hoặc thực hiện không đầy đủ, Trưởng đoàn kiểm tra báo cáo người ra quyết định kiểm tra xem xét, quyết định việc chuyển sang kiểm tra trực tiếp.</w:t>
      </w:r>
    </w:p>
    <w:p w14:paraId="28F4F91A" w14:textId="62DC7924" w:rsidR="001D09A0" w:rsidRPr="006620E7" w:rsidRDefault="001D09A0" w:rsidP="00B57F12">
      <w:pPr>
        <w:pStyle w:val="ListParagraph"/>
        <w:numPr>
          <w:ilvl w:val="0"/>
          <w:numId w:val="45"/>
        </w:numPr>
        <w:tabs>
          <w:tab w:val="left" w:pos="1512"/>
        </w:tabs>
        <w:spacing w:before="120" w:after="120" w:line="320" w:lineRule="exact"/>
        <w:ind w:left="0" w:firstLine="567"/>
        <w:jc w:val="both"/>
        <w:rPr>
          <w:b/>
          <w:sz w:val="28"/>
        </w:rPr>
      </w:pPr>
      <w:r w:rsidRPr="006620E7">
        <w:rPr>
          <w:b/>
          <w:sz w:val="28"/>
        </w:rPr>
        <w:t>Thời hạn và tần suất kiểm tra</w:t>
      </w:r>
    </w:p>
    <w:p w14:paraId="590535DB" w14:textId="77777777" w:rsidR="001D09A0" w:rsidRPr="006620E7" w:rsidRDefault="001D09A0" w:rsidP="001D09A0">
      <w:pPr>
        <w:spacing w:before="120" w:after="120" w:line="320" w:lineRule="exact"/>
        <w:ind w:firstLine="567"/>
        <w:jc w:val="both"/>
        <w:rPr>
          <w:sz w:val="28"/>
        </w:rPr>
      </w:pPr>
      <w:r w:rsidRPr="006620E7">
        <w:rPr>
          <w:sz w:val="28"/>
        </w:rPr>
        <w:t>1. Thời hạn kiểm tra được tính từ ngày công bố quyết định kiểm tra.</w:t>
      </w:r>
    </w:p>
    <w:p w14:paraId="37F0037A" w14:textId="77777777" w:rsidR="001D09A0" w:rsidRPr="006620E7" w:rsidRDefault="001D09A0" w:rsidP="001D09A0">
      <w:pPr>
        <w:spacing w:before="120" w:after="120" w:line="320" w:lineRule="exact"/>
        <w:ind w:firstLine="567"/>
        <w:jc w:val="both"/>
        <w:rPr>
          <w:sz w:val="28"/>
        </w:rPr>
      </w:pPr>
      <w:r w:rsidRPr="006620E7">
        <w:rPr>
          <w:sz w:val="28"/>
        </w:rPr>
        <w:t>2. Thời hạn kiểm tra đối với từng cuộc kiểm tra được quy định như sau:</w:t>
      </w:r>
    </w:p>
    <w:p w14:paraId="0DC22EE6" w14:textId="59CD6C30" w:rsidR="001D09A0" w:rsidRPr="006620E7" w:rsidRDefault="001D09A0" w:rsidP="001D09A0">
      <w:pPr>
        <w:spacing w:before="120" w:after="120" w:line="320" w:lineRule="exact"/>
        <w:ind w:firstLine="567"/>
        <w:jc w:val="both"/>
        <w:rPr>
          <w:sz w:val="28"/>
        </w:rPr>
      </w:pPr>
      <w:r w:rsidRPr="006620E7">
        <w:rPr>
          <w:sz w:val="28"/>
        </w:rPr>
        <w:t>a) Đối với cuộc kiểm tra do Cục Tần số vô tuyến điện thực hiện, thời hạn kiểm tra không quá 15 ngày; trường hợp vụ việc phức tạp hoặc địa bàn đi lại khó khăn thì được gia hạn một lần, nhưng không quá 07 ngày</w:t>
      </w:r>
      <w:r w:rsidR="009B6C1B" w:rsidRPr="006620E7">
        <w:rPr>
          <w:sz w:val="28"/>
        </w:rPr>
        <w:t>.</w:t>
      </w:r>
    </w:p>
    <w:p w14:paraId="6D8DDD48" w14:textId="2A1B5F90" w:rsidR="001D09A0" w:rsidRPr="006620E7" w:rsidRDefault="001D09A0" w:rsidP="001D09A0">
      <w:pPr>
        <w:spacing w:before="120" w:after="120" w:line="320" w:lineRule="exact"/>
        <w:ind w:firstLine="567"/>
        <w:jc w:val="both"/>
        <w:rPr>
          <w:sz w:val="28"/>
        </w:rPr>
      </w:pPr>
      <w:r w:rsidRPr="006620E7">
        <w:rPr>
          <w:sz w:val="28"/>
        </w:rPr>
        <w:t>b) Đối với cuộc kiểm tra do Sở Khoa học và Công nghệ thực hiện, thời hạn kiểm tra không quá 10 ngày; trường hợp vụ việc phức tạp hoặc địa bàn đi lại khó khăn thì được gia hạn một lần, nhưng không quá 05 ngày</w:t>
      </w:r>
      <w:r w:rsidR="009B6C1B" w:rsidRPr="006620E7">
        <w:rPr>
          <w:sz w:val="28"/>
        </w:rPr>
        <w:t>.</w:t>
      </w:r>
    </w:p>
    <w:p w14:paraId="766F080B" w14:textId="77777777" w:rsidR="001D09A0" w:rsidRPr="006620E7" w:rsidRDefault="001D09A0" w:rsidP="001D09A0">
      <w:pPr>
        <w:spacing w:before="120" w:after="120" w:line="320" w:lineRule="exact"/>
        <w:ind w:firstLine="567"/>
        <w:jc w:val="both"/>
        <w:rPr>
          <w:sz w:val="28"/>
        </w:rPr>
      </w:pPr>
      <w:r w:rsidRPr="006620E7">
        <w:rPr>
          <w:sz w:val="28"/>
        </w:rPr>
        <w:t>c) Đối với cuộc kiểm tra do Trung tâm Tần số vô tuyến điện khu vực thực hiện, thời hạn kiểm tra không quá 07 ngày; trường hợp vụ việc phức tạp hoặc địa bàn đi lại khó khăn thì được gia hạn một lần, nhưng không quá 03 ngày.</w:t>
      </w:r>
    </w:p>
    <w:p w14:paraId="1C9475A0" w14:textId="2CE8E131" w:rsidR="001D09A0" w:rsidRPr="006620E7" w:rsidRDefault="001D09A0" w:rsidP="001D09A0">
      <w:pPr>
        <w:spacing w:before="120" w:after="120" w:line="320" w:lineRule="exact"/>
        <w:ind w:firstLine="567"/>
        <w:jc w:val="both"/>
        <w:rPr>
          <w:sz w:val="28"/>
        </w:rPr>
      </w:pPr>
      <w:r w:rsidRPr="006620E7">
        <w:rPr>
          <w:sz w:val="28"/>
        </w:rPr>
        <w:t>3. Tần suất kiểm tra định kỳ đối với một đối tượng kiểm tra không quá 01 lần trong 01 năm.</w:t>
      </w:r>
    </w:p>
    <w:p w14:paraId="1599B772" w14:textId="01C2CEBF" w:rsidR="007F4D76" w:rsidRPr="006620E7" w:rsidRDefault="007F4D76" w:rsidP="007F4D76">
      <w:pPr>
        <w:spacing w:before="120" w:after="120" w:line="320" w:lineRule="exact"/>
        <w:ind w:firstLine="567"/>
        <w:jc w:val="both"/>
        <w:rPr>
          <w:sz w:val="28"/>
          <w:lang w:val="vi-VN"/>
        </w:rPr>
      </w:pPr>
      <w:r w:rsidRPr="006620E7">
        <w:rPr>
          <w:sz w:val="28"/>
          <w:lang w:val="en-US"/>
        </w:rPr>
        <w:t>4</w:t>
      </w:r>
      <w:r w:rsidRPr="006620E7">
        <w:rPr>
          <w:sz w:val="28"/>
        </w:rPr>
        <w:t>. Trường hợp cần gia hạn thời hạn kiểm tra, trước khi hết thời hạn kiểm tra, Trưởng đoàn kiểm tra có văn bản đề nghị người ra quyết định kiểm tra xem xét, quyết định việc gia hạn; văn bản đề nghị phải nêu rõ lý do, thời gian gia hạn và kèm theo dự thảo quyết định gia hạn theo Mẫu số 0</w:t>
      </w:r>
      <w:r w:rsidR="002D69B4" w:rsidRPr="006620E7">
        <w:rPr>
          <w:sz w:val="28"/>
        </w:rPr>
        <w:t>3</w:t>
      </w:r>
      <w:r w:rsidRPr="006620E7">
        <w:rPr>
          <w:sz w:val="28"/>
        </w:rPr>
        <w:t xml:space="preserve"> </w:t>
      </w:r>
      <w:r w:rsidR="002D69B4" w:rsidRPr="006620E7">
        <w:rPr>
          <w:sz w:val="28"/>
        </w:rPr>
        <w:t xml:space="preserve">ban hành </w:t>
      </w:r>
      <w:r w:rsidRPr="006620E7">
        <w:rPr>
          <w:sz w:val="28"/>
        </w:rPr>
        <w:t>kèm theo Thông tư này.</w:t>
      </w:r>
    </w:p>
    <w:p w14:paraId="067136B2" w14:textId="3444A955" w:rsidR="003D0611" w:rsidRPr="006620E7" w:rsidRDefault="00E4189A" w:rsidP="00B57F12">
      <w:pPr>
        <w:pStyle w:val="ListParagraph"/>
        <w:numPr>
          <w:ilvl w:val="0"/>
          <w:numId w:val="45"/>
        </w:numPr>
        <w:tabs>
          <w:tab w:val="left" w:pos="1512"/>
        </w:tabs>
        <w:spacing w:before="120" w:after="120" w:line="320" w:lineRule="exact"/>
        <w:ind w:left="0" w:firstLine="567"/>
        <w:jc w:val="both"/>
        <w:rPr>
          <w:b/>
          <w:sz w:val="28"/>
        </w:rPr>
      </w:pPr>
      <w:r w:rsidRPr="006620E7">
        <w:rPr>
          <w:b/>
          <w:sz w:val="28"/>
        </w:rPr>
        <w:t xml:space="preserve"> </w:t>
      </w:r>
      <w:r w:rsidR="000873BC" w:rsidRPr="006620E7">
        <w:rPr>
          <w:b/>
          <w:sz w:val="28"/>
        </w:rPr>
        <w:t>K</w:t>
      </w:r>
      <w:r w:rsidR="003D0611" w:rsidRPr="006620E7">
        <w:rPr>
          <w:b/>
          <w:sz w:val="28"/>
        </w:rPr>
        <w:t>ế hoạch tiến hành kiểm tr</w:t>
      </w:r>
      <w:r w:rsidR="001B4B05" w:rsidRPr="006620E7">
        <w:rPr>
          <w:b/>
          <w:sz w:val="28"/>
        </w:rPr>
        <w:t>a</w:t>
      </w:r>
    </w:p>
    <w:p w14:paraId="010549EE" w14:textId="03E6650A" w:rsidR="00C21F15" w:rsidRPr="006620E7" w:rsidRDefault="001B4B05" w:rsidP="00BE78CD">
      <w:pPr>
        <w:spacing w:before="120" w:after="120" w:line="320" w:lineRule="exact"/>
        <w:ind w:firstLine="567"/>
        <w:jc w:val="both"/>
        <w:rPr>
          <w:sz w:val="28"/>
        </w:rPr>
      </w:pPr>
      <w:r w:rsidRPr="006620E7">
        <w:rPr>
          <w:sz w:val="28"/>
        </w:rPr>
        <w:t>1.</w:t>
      </w:r>
      <w:r w:rsidR="003D0611" w:rsidRPr="006620E7">
        <w:rPr>
          <w:sz w:val="28"/>
          <w:lang w:val="en-US"/>
        </w:rPr>
        <w:t xml:space="preserve"> Trưởng đoàn kiểm tra chủ trì hoặc chỉ đạo thành viên </w:t>
      </w:r>
      <w:r w:rsidR="00835B75" w:rsidRPr="006620E7">
        <w:rPr>
          <w:sz w:val="28"/>
          <w:lang w:val="en-US"/>
        </w:rPr>
        <w:t>đ</w:t>
      </w:r>
      <w:r w:rsidR="003D0611" w:rsidRPr="006620E7">
        <w:rPr>
          <w:sz w:val="28"/>
          <w:lang w:val="en-US"/>
        </w:rPr>
        <w:t>oàn kiểm tra xây dựng kế hoạch tiến hành kiểm tra, trình người ra quyết định kiểm tra phê duyệt trước khi triển khai.</w:t>
      </w:r>
    </w:p>
    <w:p w14:paraId="40B481FB" w14:textId="72ADC5EF" w:rsidR="003D0611" w:rsidRPr="006620E7" w:rsidRDefault="00C21F15" w:rsidP="003D0611">
      <w:pPr>
        <w:spacing w:before="120" w:after="120" w:line="320" w:lineRule="exact"/>
        <w:ind w:firstLine="567"/>
        <w:jc w:val="both"/>
        <w:rPr>
          <w:sz w:val="28"/>
          <w:lang w:val="en-US"/>
        </w:rPr>
      </w:pPr>
      <w:r w:rsidRPr="006620E7">
        <w:rPr>
          <w:sz w:val="28"/>
          <w:lang w:val="en-US"/>
        </w:rPr>
        <w:t xml:space="preserve">2. </w:t>
      </w:r>
      <w:r w:rsidR="00BE78CD" w:rsidRPr="006620E7">
        <w:rPr>
          <w:sz w:val="28"/>
        </w:rPr>
        <w:t xml:space="preserve">Kế hoạch tiến hành kiểm tra xây dựng theo Mẫu số </w:t>
      </w:r>
      <w:r w:rsidR="00521D3E" w:rsidRPr="006620E7">
        <w:rPr>
          <w:sz w:val="28"/>
        </w:rPr>
        <w:t>0</w:t>
      </w:r>
      <w:r w:rsidR="002D69B4" w:rsidRPr="006620E7">
        <w:rPr>
          <w:sz w:val="28"/>
        </w:rPr>
        <w:t>4</w:t>
      </w:r>
      <w:r w:rsidRPr="006620E7">
        <w:rPr>
          <w:sz w:val="28"/>
        </w:rPr>
        <w:t xml:space="preserve"> ban hành kèm theo Thông tư này, gồm các nội dung chủ yếu sau đây</w:t>
      </w:r>
      <w:r w:rsidR="003D0611" w:rsidRPr="006620E7">
        <w:rPr>
          <w:sz w:val="28"/>
          <w:lang w:val="en-US"/>
        </w:rPr>
        <w:t>:</w:t>
      </w:r>
    </w:p>
    <w:p w14:paraId="67EB4A81" w14:textId="34254968" w:rsidR="003D0611" w:rsidRPr="006620E7" w:rsidRDefault="001B4B05" w:rsidP="003D0611">
      <w:pPr>
        <w:spacing w:before="120" w:after="120" w:line="320" w:lineRule="exact"/>
        <w:ind w:firstLine="567"/>
        <w:jc w:val="both"/>
        <w:rPr>
          <w:sz w:val="28"/>
          <w:lang w:val="en-US"/>
        </w:rPr>
      </w:pPr>
      <w:r w:rsidRPr="006620E7">
        <w:rPr>
          <w:sz w:val="28"/>
          <w:lang w:val="en-US"/>
        </w:rPr>
        <w:t>a</w:t>
      </w:r>
      <w:r w:rsidRPr="006620E7">
        <w:rPr>
          <w:sz w:val="28"/>
        </w:rPr>
        <w:t>)</w:t>
      </w:r>
      <w:r w:rsidR="003D0611" w:rsidRPr="006620E7">
        <w:rPr>
          <w:sz w:val="28"/>
          <w:lang w:val="en-US"/>
        </w:rPr>
        <w:t xml:space="preserve"> Mục đích, yêu cầu của cuộc kiểm tra</w:t>
      </w:r>
      <w:r w:rsidR="009B6C1B" w:rsidRPr="006620E7">
        <w:rPr>
          <w:sz w:val="28"/>
          <w:lang w:val="en-US"/>
        </w:rPr>
        <w:t>.</w:t>
      </w:r>
    </w:p>
    <w:p w14:paraId="48962C47" w14:textId="2E9AF9E5" w:rsidR="003D0611" w:rsidRPr="006620E7" w:rsidRDefault="001B4B05" w:rsidP="003D0611">
      <w:pPr>
        <w:spacing w:before="120" w:after="120" w:line="320" w:lineRule="exact"/>
        <w:ind w:firstLine="567"/>
        <w:jc w:val="both"/>
        <w:rPr>
          <w:sz w:val="28"/>
          <w:lang w:val="en-US"/>
        </w:rPr>
      </w:pPr>
      <w:r w:rsidRPr="006620E7">
        <w:rPr>
          <w:sz w:val="28"/>
          <w:lang w:val="en-US"/>
        </w:rPr>
        <w:t>b</w:t>
      </w:r>
      <w:r w:rsidRPr="006620E7">
        <w:rPr>
          <w:sz w:val="28"/>
        </w:rPr>
        <w:t>)</w:t>
      </w:r>
      <w:r w:rsidR="003D0611" w:rsidRPr="006620E7">
        <w:rPr>
          <w:sz w:val="28"/>
          <w:lang w:val="en-US"/>
        </w:rPr>
        <w:t xml:space="preserve"> Phạm vi, nội dung, đối tượng, thời gian, địa điểm tiến hành kiểm tra</w:t>
      </w:r>
      <w:r w:rsidR="009B6C1B" w:rsidRPr="006620E7">
        <w:rPr>
          <w:sz w:val="28"/>
          <w:lang w:val="en-US"/>
        </w:rPr>
        <w:t>.</w:t>
      </w:r>
    </w:p>
    <w:p w14:paraId="442D6B78" w14:textId="1C12C9F4" w:rsidR="003D0611" w:rsidRPr="006620E7" w:rsidRDefault="001B4B05" w:rsidP="003D0611">
      <w:pPr>
        <w:spacing w:before="120" w:after="120" w:line="320" w:lineRule="exact"/>
        <w:ind w:firstLine="567"/>
        <w:jc w:val="both"/>
        <w:rPr>
          <w:sz w:val="28"/>
          <w:lang w:val="en-US"/>
        </w:rPr>
      </w:pPr>
      <w:r w:rsidRPr="006620E7">
        <w:rPr>
          <w:sz w:val="28"/>
          <w:lang w:val="en-US"/>
        </w:rPr>
        <w:t>c</w:t>
      </w:r>
      <w:r w:rsidRPr="006620E7">
        <w:rPr>
          <w:sz w:val="28"/>
        </w:rPr>
        <w:t>)</w:t>
      </w:r>
      <w:r w:rsidR="003D0611" w:rsidRPr="006620E7">
        <w:rPr>
          <w:sz w:val="28"/>
          <w:lang w:val="en-US"/>
        </w:rPr>
        <w:t xml:space="preserve"> Phương pháp tiến hành kiểm tra, xác minh</w:t>
      </w:r>
      <w:r w:rsidR="009B6C1B" w:rsidRPr="006620E7">
        <w:rPr>
          <w:sz w:val="28"/>
          <w:lang w:val="en-US"/>
        </w:rPr>
        <w:t>.</w:t>
      </w:r>
    </w:p>
    <w:p w14:paraId="1D80C5F8" w14:textId="44152494" w:rsidR="003D0611" w:rsidRPr="006620E7" w:rsidRDefault="001B4B05" w:rsidP="003D0611">
      <w:pPr>
        <w:spacing w:before="120" w:after="120" w:line="320" w:lineRule="exact"/>
        <w:ind w:firstLine="567"/>
        <w:jc w:val="both"/>
        <w:rPr>
          <w:sz w:val="28"/>
          <w:lang w:val="en-US"/>
        </w:rPr>
      </w:pPr>
      <w:r w:rsidRPr="006620E7">
        <w:rPr>
          <w:sz w:val="28"/>
          <w:lang w:val="en-US"/>
        </w:rPr>
        <w:t>d</w:t>
      </w:r>
      <w:r w:rsidRPr="006620E7">
        <w:rPr>
          <w:sz w:val="28"/>
        </w:rPr>
        <w:t>)</w:t>
      </w:r>
      <w:r w:rsidR="003D0611" w:rsidRPr="006620E7">
        <w:rPr>
          <w:sz w:val="28"/>
          <w:lang w:val="en-US"/>
        </w:rPr>
        <w:t xml:space="preserve"> Tiến độ, thời hạn tiến hành kiểm tra</w:t>
      </w:r>
      <w:r w:rsidR="009B6C1B" w:rsidRPr="006620E7">
        <w:rPr>
          <w:sz w:val="28"/>
          <w:lang w:val="en-US"/>
        </w:rPr>
        <w:t>.</w:t>
      </w:r>
    </w:p>
    <w:p w14:paraId="703779BB" w14:textId="16039BC2" w:rsidR="003D0611" w:rsidRPr="006620E7" w:rsidRDefault="001B4B05" w:rsidP="003D0611">
      <w:pPr>
        <w:spacing w:before="120" w:after="120" w:line="320" w:lineRule="exact"/>
        <w:ind w:firstLine="567"/>
        <w:jc w:val="both"/>
        <w:rPr>
          <w:sz w:val="28"/>
          <w:lang w:val="en-US"/>
        </w:rPr>
      </w:pPr>
      <w:r w:rsidRPr="006620E7">
        <w:rPr>
          <w:sz w:val="28"/>
          <w:lang w:val="en-US"/>
        </w:rPr>
        <w:t>đ</w:t>
      </w:r>
      <w:r w:rsidRPr="006620E7">
        <w:rPr>
          <w:sz w:val="28"/>
        </w:rPr>
        <w:t>)</w:t>
      </w:r>
      <w:r w:rsidR="003D0611" w:rsidRPr="006620E7">
        <w:rPr>
          <w:sz w:val="28"/>
          <w:lang w:val="en-US"/>
        </w:rPr>
        <w:t xml:space="preserve"> Kinh phí thực hiện kiểm tra</w:t>
      </w:r>
      <w:r w:rsidR="009B6C1B" w:rsidRPr="006620E7">
        <w:rPr>
          <w:sz w:val="28"/>
          <w:lang w:val="en-US"/>
        </w:rPr>
        <w:t>.</w:t>
      </w:r>
    </w:p>
    <w:p w14:paraId="1B45F572" w14:textId="77777777" w:rsidR="003D0611" w:rsidRPr="006620E7" w:rsidRDefault="001B4B05" w:rsidP="003D0611">
      <w:pPr>
        <w:spacing w:before="120" w:after="120" w:line="320" w:lineRule="exact"/>
        <w:ind w:firstLine="567"/>
        <w:jc w:val="both"/>
        <w:rPr>
          <w:sz w:val="28"/>
        </w:rPr>
      </w:pPr>
      <w:r w:rsidRPr="006620E7">
        <w:rPr>
          <w:sz w:val="28"/>
          <w:lang w:val="en-US"/>
        </w:rPr>
        <w:t>e</w:t>
      </w:r>
      <w:r w:rsidRPr="006620E7">
        <w:rPr>
          <w:sz w:val="28"/>
        </w:rPr>
        <w:t>)</w:t>
      </w:r>
      <w:r w:rsidR="003D0611" w:rsidRPr="006620E7">
        <w:rPr>
          <w:sz w:val="28"/>
          <w:lang w:val="en-US"/>
        </w:rPr>
        <w:t xml:space="preserve"> Chế độ thông tin, báo cáo.</w:t>
      </w:r>
    </w:p>
    <w:p w14:paraId="65E5C94A" w14:textId="327E59B8" w:rsidR="00BB0E80" w:rsidRPr="006620E7" w:rsidRDefault="00E4189A" w:rsidP="00B57F12">
      <w:pPr>
        <w:pStyle w:val="ListParagraph"/>
        <w:numPr>
          <w:ilvl w:val="0"/>
          <w:numId w:val="45"/>
        </w:numPr>
        <w:tabs>
          <w:tab w:val="left" w:pos="1512"/>
        </w:tabs>
        <w:spacing w:before="120" w:after="120" w:line="320" w:lineRule="exact"/>
        <w:ind w:left="0" w:firstLine="567"/>
        <w:jc w:val="both"/>
        <w:rPr>
          <w:b/>
          <w:sz w:val="28"/>
        </w:rPr>
      </w:pPr>
      <w:r w:rsidRPr="006620E7">
        <w:rPr>
          <w:b/>
          <w:sz w:val="28"/>
        </w:rPr>
        <w:t xml:space="preserve"> </w:t>
      </w:r>
      <w:r w:rsidR="00BB0E80" w:rsidRPr="006620E7">
        <w:rPr>
          <w:b/>
          <w:sz w:val="28"/>
        </w:rPr>
        <w:t>Công bố quyết định kiểm tra</w:t>
      </w:r>
    </w:p>
    <w:p w14:paraId="3B680289" w14:textId="11160433" w:rsidR="00BB0E80" w:rsidRPr="006620E7" w:rsidRDefault="00BB0E80" w:rsidP="00BB0E80">
      <w:pPr>
        <w:spacing w:before="120" w:after="120" w:line="320" w:lineRule="exact"/>
        <w:ind w:firstLine="567"/>
        <w:jc w:val="both"/>
        <w:rPr>
          <w:sz w:val="28"/>
        </w:rPr>
      </w:pPr>
      <w:r w:rsidRPr="006620E7">
        <w:rPr>
          <w:sz w:val="28"/>
        </w:rPr>
        <w:lastRenderedPageBreak/>
        <w:t xml:space="preserve">1. Trường hợp kiểm tra </w:t>
      </w:r>
      <w:r w:rsidR="00204F04" w:rsidRPr="006620E7">
        <w:rPr>
          <w:sz w:val="28"/>
          <w:lang w:val="en-US"/>
        </w:rPr>
        <w:t xml:space="preserve">theo phương thức </w:t>
      </w:r>
      <w:r w:rsidRPr="006620E7">
        <w:rPr>
          <w:sz w:val="28"/>
        </w:rPr>
        <w:t>trực tiếp, Trưởng đoàn kiểm tra công bố quyết định kiểm tra với đối tượng kiểm tra và thông báo chương trình làm việc.</w:t>
      </w:r>
      <w:r w:rsidR="00276703" w:rsidRPr="006620E7">
        <w:rPr>
          <w:sz w:val="28"/>
          <w:lang w:val="en-US"/>
        </w:rPr>
        <w:t xml:space="preserve"> </w:t>
      </w:r>
      <w:r w:rsidR="00062944" w:rsidRPr="006620E7">
        <w:rPr>
          <w:sz w:val="28"/>
          <w:lang w:val="en-US"/>
        </w:rPr>
        <w:t xml:space="preserve">Trường hợp cần thiết, </w:t>
      </w:r>
      <w:r w:rsidR="00A30BF9" w:rsidRPr="006620E7">
        <w:rPr>
          <w:sz w:val="28"/>
        </w:rPr>
        <w:t>đoàn kiểm tra lập</w:t>
      </w:r>
      <w:r w:rsidR="00276703" w:rsidRPr="006620E7">
        <w:rPr>
          <w:sz w:val="28"/>
        </w:rPr>
        <w:t xml:space="preserve"> biên bản </w:t>
      </w:r>
      <w:r w:rsidR="00A30BF9" w:rsidRPr="006620E7">
        <w:rPr>
          <w:sz w:val="28"/>
        </w:rPr>
        <w:t xml:space="preserve">công bố quyết định kiểm tra </w:t>
      </w:r>
      <w:r w:rsidR="00276703" w:rsidRPr="006620E7">
        <w:rPr>
          <w:sz w:val="28"/>
        </w:rPr>
        <w:t xml:space="preserve">theo Mẫu số </w:t>
      </w:r>
      <w:r w:rsidR="00082E30" w:rsidRPr="006620E7">
        <w:rPr>
          <w:sz w:val="28"/>
        </w:rPr>
        <w:t>0</w:t>
      </w:r>
      <w:r w:rsidR="009A7F96" w:rsidRPr="006620E7">
        <w:rPr>
          <w:sz w:val="28"/>
        </w:rPr>
        <w:t>8</w:t>
      </w:r>
      <w:r w:rsidR="00276703" w:rsidRPr="006620E7">
        <w:rPr>
          <w:sz w:val="28"/>
        </w:rPr>
        <w:t xml:space="preserve"> </w:t>
      </w:r>
      <w:r w:rsidR="009A7F96" w:rsidRPr="006620E7">
        <w:rPr>
          <w:sz w:val="28"/>
        </w:rPr>
        <w:t xml:space="preserve">ban hành </w:t>
      </w:r>
      <w:r w:rsidR="00276703" w:rsidRPr="006620E7">
        <w:rPr>
          <w:sz w:val="28"/>
        </w:rPr>
        <w:t>kèm theo Thông tư này</w:t>
      </w:r>
      <w:r w:rsidR="00276703" w:rsidRPr="006620E7">
        <w:rPr>
          <w:sz w:val="28"/>
          <w:lang w:val="en-US"/>
        </w:rPr>
        <w:t xml:space="preserve">. </w:t>
      </w:r>
      <w:r w:rsidRPr="006620E7">
        <w:rPr>
          <w:sz w:val="28"/>
        </w:rPr>
        <w:t>Thành phần tham dự buổi công bố quyết định kiểm tra gồm:</w:t>
      </w:r>
    </w:p>
    <w:p w14:paraId="203615C4" w14:textId="752A5719" w:rsidR="00BB0E80" w:rsidRPr="006620E7" w:rsidRDefault="00BB0E80" w:rsidP="00BB0E80">
      <w:pPr>
        <w:spacing w:before="120" w:after="120" w:line="320" w:lineRule="exact"/>
        <w:ind w:firstLine="567"/>
        <w:jc w:val="both"/>
        <w:rPr>
          <w:sz w:val="28"/>
        </w:rPr>
      </w:pPr>
      <w:r w:rsidRPr="006620E7">
        <w:rPr>
          <w:sz w:val="28"/>
        </w:rPr>
        <w:t>a) Đoàn kiểm tra; trong trường hợp cần thiết, người ra quyết định kiểm tra hoặc Thủ trưởng đơn vị chủ trì cuộc kiểm tra cùng tham dự.</w:t>
      </w:r>
    </w:p>
    <w:p w14:paraId="55EDCB6E" w14:textId="77777777" w:rsidR="00BB0E80" w:rsidRPr="006620E7" w:rsidRDefault="00BB0E80" w:rsidP="00BB0E80">
      <w:pPr>
        <w:spacing w:before="120" w:after="120" w:line="320" w:lineRule="exact"/>
        <w:ind w:firstLine="567"/>
        <w:jc w:val="both"/>
        <w:rPr>
          <w:sz w:val="28"/>
        </w:rPr>
      </w:pPr>
      <w:r w:rsidRPr="006620E7">
        <w:rPr>
          <w:sz w:val="28"/>
        </w:rPr>
        <w:t>b) Người đại diện theo pháp luật, đại diện các phòng/ban/bộ phận liên quan thuộc đối tượng kiểm tra.</w:t>
      </w:r>
    </w:p>
    <w:p w14:paraId="1EA222E4" w14:textId="77777777" w:rsidR="00BB0E80" w:rsidRPr="006620E7" w:rsidRDefault="00BB0E80" w:rsidP="00BB0E80">
      <w:pPr>
        <w:spacing w:before="120" w:after="120" w:line="320" w:lineRule="exact"/>
        <w:ind w:firstLine="567"/>
        <w:jc w:val="both"/>
        <w:rPr>
          <w:sz w:val="28"/>
        </w:rPr>
      </w:pPr>
      <w:r w:rsidRPr="006620E7">
        <w:rPr>
          <w:sz w:val="28"/>
        </w:rPr>
        <w:t>c) Đại diện cơ quan, tổ chức, cá nhân có liên quan (nếu có).</w:t>
      </w:r>
    </w:p>
    <w:p w14:paraId="4D2135D5" w14:textId="745C4F91" w:rsidR="00BE78CD" w:rsidRPr="006620E7" w:rsidRDefault="00BB0E80" w:rsidP="00BB0E80">
      <w:pPr>
        <w:spacing w:before="120" w:after="120" w:line="320" w:lineRule="exact"/>
        <w:ind w:firstLine="567"/>
        <w:jc w:val="both"/>
        <w:rPr>
          <w:sz w:val="28"/>
        </w:rPr>
      </w:pPr>
      <w:r w:rsidRPr="006620E7">
        <w:rPr>
          <w:sz w:val="28"/>
        </w:rPr>
        <w:t xml:space="preserve">2. Trường hợp kiểm tra </w:t>
      </w:r>
      <w:r w:rsidR="00B725B5" w:rsidRPr="006620E7">
        <w:rPr>
          <w:sz w:val="28"/>
        </w:rPr>
        <w:t>theo</w:t>
      </w:r>
      <w:r w:rsidR="00B725B5" w:rsidRPr="006620E7">
        <w:rPr>
          <w:sz w:val="28"/>
          <w:lang w:val="vi-VN"/>
        </w:rPr>
        <w:t xml:space="preserve"> phương thức </w:t>
      </w:r>
      <w:r w:rsidRPr="006620E7">
        <w:rPr>
          <w:sz w:val="28"/>
        </w:rPr>
        <w:t>từ xa, ngày công bố quyết định kiểm tra là ngày bắt đầu kiểm tra được xác định trong thông báo kiểm tra.</w:t>
      </w:r>
    </w:p>
    <w:p w14:paraId="0E1AFE47" w14:textId="481B7F6B" w:rsidR="002A22FA" w:rsidRPr="006620E7" w:rsidRDefault="0070205A" w:rsidP="00B57F12">
      <w:pPr>
        <w:pStyle w:val="ListParagraph"/>
        <w:numPr>
          <w:ilvl w:val="0"/>
          <w:numId w:val="45"/>
        </w:numPr>
        <w:tabs>
          <w:tab w:val="left" w:pos="1512"/>
        </w:tabs>
        <w:spacing w:before="120" w:after="120" w:line="320" w:lineRule="exact"/>
        <w:ind w:left="0" w:firstLine="567"/>
        <w:jc w:val="both"/>
        <w:rPr>
          <w:b/>
          <w:sz w:val="28"/>
        </w:rPr>
      </w:pPr>
      <w:r w:rsidRPr="006620E7">
        <w:rPr>
          <w:b/>
          <w:sz w:val="28"/>
          <w:lang w:val="vi-VN"/>
        </w:rPr>
        <w:t xml:space="preserve"> </w:t>
      </w:r>
      <w:r w:rsidR="002A22FA" w:rsidRPr="006620E7">
        <w:rPr>
          <w:b/>
          <w:sz w:val="28"/>
        </w:rPr>
        <w:t xml:space="preserve">Tiến hành kiểm tra </w:t>
      </w:r>
      <w:r w:rsidR="00AF1DFF" w:rsidRPr="006620E7">
        <w:rPr>
          <w:b/>
          <w:sz w:val="28"/>
        </w:rPr>
        <w:t>theo phương thức trực tiếp</w:t>
      </w:r>
      <w:r w:rsidR="00AF1DFF" w:rsidRPr="006620E7" w:rsidDel="00AF1DFF">
        <w:rPr>
          <w:b/>
          <w:sz w:val="28"/>
        </w:rPr>
        <w:t xml:space="preserve"> </w:t>
      </w:r>
    </w:p>
    <w:p w14:paraId="3C99B1BA" w14:textId="77777777" w:rsidR="002A22FA" w:rsidRPr="006620E7" w:rsidRDefault="002A22FA" w:rsidP="002A22FA">
      <w:pPr>
        <w:spacing w:before="120" w:after="120" w:line="320" w:lineRule="exact"/>
        <w:ind w:firstLine="567"/>
        <w:jc w:val="both"/>
        <w:rPr>
          <w:sz w:val="28"/>
        </w:rPr>
      </w:pPr>
      <w:r w:rsidRPr="006620E7">
        <w:rPr>
          <w:sz w:val="28"/>
          <w:lang w:val="en-US"/>
        </w:rPr>
        <w:t>1. Đoàn kiểm tra tiến hành thu thập, xem xét, đánh giá thông tin, hồ sơ, tài liệu, dữ liệu liên quan đến nội dung kiểm tra.</w:t>
      </w:r>
    </w:p>
    <w:p w14:paraId="6F43EE6E" w14:textId="4782FC69" w:rsidR="009F69A6" w:rsidRPr="006620E7" w:rsidRDefault="009F69A6" w:rsidP="002A22FA">
      <w:pPr>
        <w:spacing w:before="120" w:after="120" w:line="320" w:lineRule="exact"/>
        <w:ind w:firstLine="567"/>
        <w:jc w:val="both"/>
        <w:rPr>
          <w:sz w:val="28"/>
        </w:rPr>
      </w:pPr>
      <w:r w:rsidRPr="006620E7">
        <w:rPr>
          <w:sz w:val="28"/>
        </w:rPr>
        <w:t xml:space="preserve">a) Yêu cầu đối tượng kiểm tra cung cấp thông tin, hồ sơ, tài liệu, dữ liệu liên quan đến nội dung kiểm tra theo Mẫu số </w:t>
      </w:r>
      <w:r w:rsidR="00A30647" w:rsidRPr="006620E7">
        <w:rPr>
          <w:sz w:val="28"/>
        </w:rPr>
        <w:t>0</w:t>
      </w:r>
      <w:r w:rsidR="009A7F96" w:rsidRPr="006620E7">
        <w:rPr>
          <w:sz w:val="28"/>
        </w:rPr>
        <w:t>9</w:t>
      </w:r>
      <w:r w:rsidRPr="006620E7">
        <w:rPr>
          <w:sz w:val="28"/>
        </w:rPr>
        <w:t xml:space="preserve"> ban hành kèm theo Thông tư này. Việc giao, nhận thông tin, hồ sơ, tài liệu, dữ liệu phải được lập thành biên bản theo Mẫu số </w:t>
      </w:r>
      <w:r w:rsidR="00E271D2" w:rsidRPr="006620E7">
        <w:rPr>
          <w:sz w:val="28"/>
        </w:rPr>
        <w:t>10</w:t>
      </w:r>
      <w:r w:rsidRPr="006620E7">
        <w:rPr>
          <w:sz w:val="28"/>
        </w:rPr>
        <w:t xml:space="preserve"> ban hành kèm theo Thông tư này</w:t>
      </w:r>
      <w:r w:rsidR="009B6C1B" w:rsidRPr="006620E7">
        <w:rPr>
          <w:sz w:val="28"/>
        </w:rPr>
        <w:t>.</w:t>
      </w:r>
    </w:p>
    <w:p w14:paraId="1C1EE534" w14:textId="11A4C611" w:rsidR="009F69A6" w:rsidRPr="006620E7" w:rsidRDefault="009F69A6" w:rsidP="002A22FA">
      <w:pPr>
        <w:spacing w:before="120" w:after="120" w:line="320" w:lineRule="exact"/>
        <w:ind w:firstLine="567"/>
        <w:jc w:val="both"/>
        <w:rPr>
          <w:sz w:val="28"/>
        </w:rPr>
      </w:pPr>
      <w:r w:rsidRPr="006620E7">
        <w:rPr>
          <w:sz w:val="28"/>
        </w:rPr>
        <w:t xml:space="preserve">b) Trưởng đoàn kiểm tra, thành viên </w:t>
      </w:r>
      <w:r w:rsidR="00835B75" w:rsidRPr="006620E7">
        <w:rPr>
          <w:sz w:val="28"/>
        </w:rPr>
        <w:t>đ</w:t>
      </w:r>
      <w:r w:rsidRPr="006620E7">
        <w:rPr>
          <w:sz w:val="28"/>
        </w:rPr>
        <w:t>oàn kiểm tra nghiên cứu, phân tích, đánh giá thông tin, hồ sơ, tài liệu, dữ liệu đã thu thập; kiểm tra, xác minh và làm việc với đối tượng kiểm tra để làm rõ nội dung kiểm tra</w:t>
      </w:r>
      <w:r w:rsidR="009B6C1B" w:rsidRPr="006620E7">
        <w:rPr>
          <w:sz w:val="28"/>
        </w:rPr>
        <w:t>.</w:t>
      </w:r>
    </w:p>
    <w:p w14:paraId="684BBD73" w14:textId="77777777" w:rsidR="008B660F" w:rsidRPr="006620E7" w:rsidRDefault="008B660F" w:rsidP="002A22FA">
      <w:pPr>
        <w:spacing w:before="120" w:after="120" w:line="320" w:lineRule="exact"/>
        <w:ind w:firstLine="567"/>
        <w:jc w:val="both"/>
        <w:rPr>
          <w:sz w:val="28"/>
        </w:rPr>
      </w:pPr>
      <w:r w:rsidRPr="006620E7">
        <w:rPr>
          <w:sz w:val="28"/>
        </w:rPr>
        <w:t xml:space="preserve">c) Trường hợp cần thiết, </w:t>
      </w:r>
      <w:r w:rsidR="00835B75" w:rsidRPr="006620E7">
        <w:rPr>
          <w:sz w:val="28"/>
        </w:rPr>
        <w:t>đ</w:t>
      </w:r>
      <w:r w:rsidRPr="006620E7">
        <w:rPr>
          <w:sz w:val="28"/>
        </w:rPr>
        <w:t>oàn kiểm tra yêu cầu đối tượng kiểm tra cung cấp bổ sung thông tin, hồ sơ, tài liệu, dữ liệu; giải trình bằng văn bản về những vấn đề chưa rõ hoặc tiến hành xác minh các vấn đề có liên quan đến nội dung kiểm tra.</w:t>
      </w:r>
    </w:p>
    <w:p w14:paraId="3CAFE282" w14:textId="77777777" w:rsidR="008B660F" w:rsidRPr="006620E7" w:rsidRDefault="008B660F" w:rsidP="008B660F">
      <w:pPr>
        <w:spacing w:before="120" w:after="120" w:line="320" w:lineRule="exact"/>
        <w:ind w:firstLine="567"/>
        <w:jc w:val="both"/>
        <w:rPr>
          <w:sz w:val="28"/>
        </w:rPr>
      </w:pPr>
      <w:r w:rsidRPr="006620E7">
        <w:rPr>
          <w:sz w:val="28"/>
        </w:rPr>
        <w:t>2. Trong quá trình kiểm tra, việc lập biên bản được thực hiện như sau:</w:t>
      </w:r>
    </w:p>
    <w:p w14:paraId="42916720" w14:textId="0147A7F4" w:rsidR="008B660F" w:rsidRPr="006620E7" w:rsidRDefault="008B660F" w:rsidP="008B660F">
      <w:pPr>
        <w:spacing w:before="120" w:after="120" w:line="320" w:lineRule="exact"/>
        <w:ind w:firstLine="567"/>
        <w:jc w:val="both"/>
        <w:rPr>
          <w:sz w:val="28"/>
        </w:rPr>
      </w:pPr>
      <w:r w:rsidRPr="006620E7">
        <w:rPr>
          <w:sz w:val="28"/>
        </w:rPr>
        <w:t xml:space="preserve">a) </w:t>
      </w:r>
      <w:r w:rsidR="006F70F2" w:rsidRPr="006620E7">
        <w:rPr>
          <w:sz w:val="28"/>
        </w:rPr>
        <w:t>Trường hợp cần thiết</w:t>
      </w:r>
      <w:r w:rsidR="00B22EE4" w:rsidRPr="006620E7">
        <w:rPr>
          <w:sz w:val="28"/>
        </w:rPr>
        <w:t>,</w:t>
      </w:r>
      <w:r w:rsidR="006F70F2" w:rsidRPr="006620E7">
        <w:rPr>
          <w:sz w:val="28"/>
        </w:rPr>
        <w:t xml:space="preserve"> </w:t>
      </w:r>
      <w:r w:rsidR="00B22EE4" w:rsidRPr="006620E7">
        <w:rPr>
          <w:sz w:val="28"/>
        </w:rPr>
        <w:t>t</w:t>
      </w:r>
      <w:r w:rsidRPr="006620E7">
        <w:rPr>
          <w:sz w:val="28"/>
        </w:rPr>
        <w:t>hành viên</w:t>
      </w:r>
      <w:r w:rsidR="00835B75" w:rsidRPr="006620E7">
        <w:rPr>
          <w:sz w:val="28"/>
        </w:rPr>
        <w:t xml:space="preserve"> đ</w:t>
      </w:r>
      <w:r w:rsidRPr="006620E7">
        <w:rPr>
          <w:sz w:val="28"/>
        </w:rPr>
        <w:t xml:space="preserve">oàn kiểm tra lập biên bản làm việc với cơ quan, tổ chức, cá nhân có liên quan đến nội dung kiểm tra được phân công để ghi nhận nội dung và kết quả làm việc theo Mẫu số </w:t>
      </w:r>
      <w:r w:rsidR="00A30647" w:rsidRPr="006620E7">
        <w:rPr>
          <w:sz w:val="28"/>
        </w:rPr>
        <w:t>1</w:t>
      </w:r>
      <w:r w:rsidR="00E271D2" w:rsidRPr="006620E7">
        <w:rPr>
          <w:sz w:val="28"/>
        </w:rPr>
        <w:t>1</w:t>
      </w:r>
      <w:r w:rsidRPr="006620E7">
        <w:rPr>
          <w:sz w:val="28"/>
        </w:rPr>
        <w:t xml:space="preserve"> ban hành kèm theo Thông tư này</w:t>
      </w:r>
      <w:r w:rsidR="009B6C1B" w:rsidRPr="006620E7">
        <w:rPr>
          <w:sz w:val="28"/>
        </w:rPr>
        <w:t>.</w:t>
      </w:r>
    </w:p>
    <w:p w14:paraId="5F2DFE8E" w14:textId="4C570C95" w:rsidR="008B660F" w:rsidRPr="006620E7" w:rsidRDefault="008B660F" w:rsidP="008B660F">
      <w:pPr>
        <w:spacing w:before="120" w:after="120" w:line="320" w:lineRule="exact"/>
        <w:ind w:firstLine="567"/>
        <w:jc w:val="both"/>
        <w:rPr>
          <w:sz w:val="28"/>
        </w:rPr>
      </w:pPr>
      <w:r w:rsidRPr="006620E7">
        <w:rPr>
          <w:sz w:val="28"/>
        </w:rPr>
        <w:t xml:space="preserve">b) Căn cứ kết quả kiểm tra, xác minh và các biên bản làm việc, Trưởng đoàn kiểm tra lập biên bản kiểm tra theo Mẫu số </w:t>
      </w:r>
      <w:r w:rsidR="00A30647" w:rsidRPr="006620E7">
        <w:rPr>
          <w:sz w:val="28"/>
        </w:rPr>
        <w:t>1</w:t>
      </w:r>
      <w:r w:rsidR="00E271D2" w:rsidRPr="006620E7">
        <w:rPr>
          <w:sz w:val="28"/>
        </w:rPr>
        <w:t>2</w:t>
      </w:r>
      <w:r w:rsidRPr="006620E7">
        <w:rPr>
          <w:sz w:val="28"/>
        </w:rPr>
        <w:t xml:space="preserve"> ban hành kèm theo Thông tư này và ký với đối tượng kiểm tra</w:t>
      </w:r>
      <w:r w:rsidR="009B6C1B" w:rsidRPr="006620E7">
        <w:rPr>
          <w:sz w:val="28"/>
        </w:rPr>
        <w:t>.</w:t>
      </w:r>
    </w:p>
    <w:p w14:paraId="028B75D1" w14:textId="5799A3BD" w:rsidR="008B660F" w:rsidRPr="006620E7" w:rsidRDefault="008B660F" w:rsidP="008B660F">
      <w:pPr>
        <w:spacing w:before="120" w:after="120" w:line="320" w:lineRule="exact"/>
        <w:ind w:firstLine="567"/>
        <w:jc w:val="both"/>
        <w:rPr>
          <w:sz w:val="28"/>
        </w:rPr>
      </w:pPr>
      <w:r w:rsidRPr="006620E7">
        <w:rPr>
          <w:sz w:val="28"/>
        </w:rPr>
        <w:t>c) Biên bản kiểm tra phải ghi rõ thời gian, địa điểm lập biên bản; thành phần tham gia; nội dung kiểm tra; kết quả kiểm tra; ý kiến của đối tượng kiểm tra và của cơ quan, tổ chức, cá nhân có liên quan (nếu có)</w:t>
      </w:r>
      <w:r w:rsidR="009B6C1B" w:rsidRPr="006620E7">
        <w:rPr>
          <w:sz w:val="28"/>
        </w:rPr>
        <w:t>.</w:t>
      </w:r>
    </w:p>
    <w:p w14:paraId="3B337971" w14:textId="77777777" w:rsidR="008B660F" w:rsidRPr="006620E7" w:rsidRDefault="008B660F" w:rsidP="008B660F">
      <w:pPr>
        <w:spacing w:before="120" w:after="120" w:line="320" w:lineRule="exact"/>
        <w:ind w:firstLine="567"/>
        <w:jc w:val="both"/>
        <w:rPr>
          <w:sz w:val="28"/>
        </w:rPr>
      </w:pPr>
      <w:r w:rsidRPr="006620E7">
        <w:rPr>
          <w:sz w:val="28"/>
        </w:rPr>
        <w:t xml:space="preserve">d) Trường hợp đối tượng kiểm tra không ký biên bản kiểm tra thì biên bản phải có chữ ký của đại diện Ủy ban nhân dân cấp xã nơi tiến hành kiểm tra hoặc </w:t>
      </w:r>
      <w:r w:rsidRPr="006620E7">
        <w:rPr>
          <w:sz w:val="28"/>
        </w:rPr>
        <w:lastRenderedPageBreak/>
        <w:t>của ít nhất 01 người chứng kiến để xác nhận việc đối tượng kiểm tra không ký biên bản.</w:t>
      </w:r>
    </w:p>
    <w:p w14:paraId="40C6A577" w14:textId="77777777" w:rsidR="0046609F" w:rsidRPr="006620E7" w:rsidRDefault="0046609F" w:rsidP="008B660F">
      <w:pPr>
        <w:spacing w:before="120" w:after="120" w:line="320" w:lineRule="exact"/>
        <w:ind w:firstLine="567"/>
        <w:jc w:val="both"/>
        <w:rPr>
          <w:sz w:val="28"/>
        </w:rPr>
      </w:pPr>
      <w:r w:rsidRPr="006620E7">
        <w:rPr>
          <w:sz w:val="28"/>
        </w:rPr>
        <w:t xml:space="preserve">3. Trường hợp đối tượng kiểm tra không làm việc với </w:t>
      </w:r>
      <w:r w:rsidR="00CC7992" w:rsidRPr="006620E7">
        <w:rPr>
          <w:sz w:val="28"/>
        </w:rPr>
        <w:t>đ</w:t>
      </w:r>
      <w:r w:rsidRPr="006620E7">
        <w:rPr>
          <w:sz w:val="28"/>
        </w:rPr>
        <w:t xml:space="preserve">oàn kiểm tra, không phối hợp, không cung cấp thông tin, hồ sơ, tài liệu, dữ liệu theo yêu cầu hoặc có hành vi khác thể hiện việc không chấp hành quyết định kiểm tra, </w:t>
      </w:r>
      <w:r w:rsidR="00CC7992" w:rsidRPr="006620E7">
        <w:rPr>
          <w:sz w:val="28"/>
        </w:rPr>
        <w:t>đ</w:t>
      </w:r>
      <w:r w:rsidRPr="006620E7">
        <w:rPr>
          <w:sz w:val="28"/>
        </w:rPr>
        <w:t>oàn kiểm tra lập biên bản; mời đại diện Ủy ban nhân dân cấp xã nơi tiến hành kiểm tra hoặc cơ quan, tổ chức, cá nhân có liên quan chứng kiến và ký xác nhận.</w:t>
      </w:r>
    </w:p>
    <w:p w14:paraId="1FC6A6AA" w14:textId="21DE8767" w:rsidR="00FB5E57" w:rsidRPr="006620E7" w:rsidRDefault="0070205A" w:rsidP="00B57F12">
      <w:pPr>
        <w:pStyle w:val="ListParagraph"/>
        <w:numPr>
          <w:ilvl w:val="0"/>
          <w:numId w:val="45"/>
        </w:numPr>
        <w:tabs>
          <w:tab w:val="left" w:pos="1512"/>
        </w:tabs>
        <w:spacing w:before="120" w:after="120" w:line="320" w:lineRule="exact"/>
        <w:ind w:left="0" w:firstLine="567"/>
        <w:jc w:val="both"/>
        <w:rPr>
          <w:b/>
          <w:sz w:val="28"/>
        </w:rPr>
      </w:pPr>
      <w:r w:rsidRPr="006620E7">
        <w:rPr>
          <w:b/>
          <w:sz w:val="28"/>
          <w:lang w:val="vi-VN"/>
        </w:rPr>
        <w:t xml:space="preserve"> </w:t>
      </w:r>
      <w:r w:rsidR="00FB5E57" w:rsidRPr="006620E7">
        <w:rPr>
          <w:b/>
          <w:sz w:val="28"/>
        </w:rPr>
        <w:t xml:space="preserve">Tiến hành kiểm tra </w:t>
      </w:r>
      <w:r w:rsidR="00B725B5" w:rsidRPr="006620E7">
        <w:rPr>
          <w:b/>
          <w:sz w:val="28"/>
        </w:rPr>
        <w:t>theo</w:t>
      </w:r>
      <w:r w:rsidR="00B725B5" w:rsidRPr="006620E7">
        <w:rPr>
          <w:b/>
          <w:sz w:val="28"/>
          <w:lang w:val="vi-VN"/>
        </w:rPr>
        <w:t xml:space="preserve"> phương thức </w:t>
      </w:r>
      <w:r w:rsidR="00FB5E57" w:rsidRPr="006620E7">
        <w:rPr>
          <w:b/>
          <w:sz w:val="28"/>
        </w:rPr>
        <w:t>từ xa</w:t>
      </w:r>
    </w:p>
    <w:p w14:paraId="22F498D5" w14:textId="32B1B286" w:rsidR="00FB5E57" w:rsidRPr="006620E7" w:rsidRDefault="00FB5E57" w:rsidP="00FB5E57">
      <w:pPr>
        <w:spacing w:before="120" w:after="120" w:line="320" w:lineRule="exact"/>
        <w:ind w:firstLine="567"/>
        <w:jc w:val="both"/>
        <w:rPr>
          <w:sz w:val="28"/>
        </w:rPr>
      </w:pPr>
      <w:r w:rsidRPr="006620E7">
        <w:rPr>
          <w:sz w:val="28"/>
        </w:rPr>
        <w:t xml:space="preserve">1. Kể từ ngày bắt đầu tiến hành kiểm tra </w:t>
      </w:r>
      <w:r w:rsidR="00B725B5" w:rsidRPr="006620E7">
        <w:rPr>
          <w:sz w:val="28"/>
        </w:rPr>
        <w:t>theo</w:t>
      </w:r>
      <w:r w:rsidR="00B725B5" w:rsidRPr="006620E7">
        <w:rPr>
          <w:sz w:val="28"/>
          <w:lang w:val="vi-VN"/>
        </w:rPr>
        <w:t xml:space="preserve"> phương thức </w:t>
      </w:r>
      <w:r w:rsidRPr="006620E7">
        <w:rPr>
          <w:sz w:val="28"/>
        </w:rPr>
        <w:t xml:space="preserve">từ xa, </w:t>
      </w:r>
      <w:r w:rsidR="00CC7992" w:rsidRPr="006620E7">
        <w:rPr>
          <w:sz w:val="28"/>
        </w:rPr>
        <w:t>đ</w:t>
      </w:r>
      <w:r w:rsidRPr="006620E7">
        <w:rPr>
          <w:sz w:val="28"/>
        </w:rPr>
        <w:t>oàn kiểm tra thực hiện các công việc sau đây:</w:t>
      </w:r>
    </w:p>
    <w:p w14:paraId="1C97EB63" w14:textId="6A3878C7" w:rsidR="00FB5E57" w:rsidRPr="006620E7" w:rsidRDefault="00FB5E57" w:rsidP="00FB5E57">
      <w:pPr>
        <w:spacing w:before="120" w:after="120" w:line="320" w:lineRule="exact"/>
        <w:ind w:firstLine="567"/>
        <w:jc w:val="both"/>
        <w:rPr>
          <w:sz w:val="28"/>
        </w:rPr>
      </w:pPr>
      <w:r w:rsidRPr="006620E7">
        <w:rPr>
          <w:sz w:val="28"/>
        </w:rPr>
        <w:t>a) Yêu cầu, đôn đốc đối tượng kiểm tra cung cấp thông tin, hồ sơ, tài liệu, dữ liệu phục vụ kiểm tra và giải trình các nội dung liên quan theo yêu cầu tại thông báo kiểm tra</w:t>
      </w:r>
      <w:r w:rsidR="009B6C1B" w:rsidRPr="006620E7">
        <w:rPr>
          <w:sz w:val="28"/>
        </w:rPr>
        <w:t>.</w:t>
      </w:r>
    </w:p>
    <w:p w14:paraId="0B2DFDCC" w14:textId="724FCCBF" w:rsidR="00FB5E57" w:rsidRPr="006620E7" w:rsidRDefault="00FB5E57" w:rsidP="00FB5E57">
      <w:pPr>
        <w:spacing w:before="120" w:after="120" w:line="320" w:lineRule="exact"/>
        <w:ind w:firstLine="567"/>
        <w:jc w:val="both"/>
        <w:rPr>
          <w:sz w:val="28"/>
        </w:rPr>
      </w:pPr>
      <w:r w:rsidRPr="006620E7">
        <w:rPr>
          <w:sz w:val="28"/>
        </w:rPr>
        <w:t>b) Nghiên cứu, phân tích, đánh giá thông tin, hồ sơ, tài liệu, dữ liệu đã thu thập; kiểm tra, xác minh, trao đổi với đối tượng kiểm tra và cơ quan, tổ chức, cá nhân có liên quan để làm rõ nội dung kiểm tra</w:t>
      </w:r>
      <w:r w:rsidR="009B6C1B" w:rsidRPr="006620E7">
        <w:rPr>
          <w:sz w:val="28"/>
        </w:rPr>
        <w:t>.</w:t>
      </w:r>
    </w:p>
    <w:p w14:paraId="7E6E43DC" w14:textId="05787D86" w:rsidR="00FB5E57" w:rsidRPr="006620E7" w:rsidRDefault="00FB5E57" w:rsidP="00FB5E57">
      <w:pPr>
        <w:spacing w:before="120" w:after="120" w:line="320" w:lineRule="exact"/>
        <w:ind w:firstLine="567"/>
        <w:jc w:val="both"/>
        <w:rPr>
          <w:sz w:val="28"/>
        </w:rPr>
      </w:pPr>
      <w:r w:rsidRPr="006620E7">
        <w:rPr>
          <w:sz w:val="28"/>
        </w:rPr>
        <w:t>c) Trường hợp cần thiết, yêu cầu đối tượng kiểm tra cung cấp bổ sung thông tin, hồ sơ, tài liệu, dữ liệu hoặc giải trình bằng văn bản về những vấn đề chưa rõ</w:t>
      </w:r>
      <w:r w:rsidR="009B6C1B" w:rsidRPr="006620E7">
        <w:rPr>
          <w:sz w:val="28"/>
        </w:rPr>
        <w:t>.</w:t>
      </w:r>
    </w:p>
    <w:p w14:paraId="672E5D6F" w14:textId="07F6E87F" w:rsidR="00FB5E57" w:rsidRPr="006620E7" w:rsidRDefault="00FB5E57" w:rsidP="00FB5E57">
      <w:pPr>
        <w:spacing w:before="120" w:after="120" w:line="320" w:lineRule="exact"/>
        <w:ind w:firstLine="567"/>
        <w:jc w:val="both"/>
        <w:rPr>
          <w:sz w:val="28"/>
        </w:rPr>
      </w:pPr>
      <w:r w:rsidRPr="006620E7">
        <w:rPr>
          <w:sz w:val="28"/>
        </w:rPr>
        <w:t xml:space="preserve">d) Lập biên bản kiểm tra theo Mẫu số </w:t>
      </w:r>
      <w:r w:rsidR="005B795E" w:rsidRPr="006620E7">
        <w:rPr>
          <w:sz w:val="28"/>
        </w:rPr>
        <w:t>1</w:t>
      </w:r>
      <w:r w:rsidR="00E271D2" w:rsidRPr="006620E7">
        <w:rPr>
          <w:sz w:val="28"/>
        </w:rPr>
        <w:t>2</w:t>
      </w:r>
      <w:r w:rsidRPr="006620E7">
        <w:rPr>
          <w:sz w:val="28"/>
        </w:rPr>
        <w:t xml:space="preserve"> ban hành kèm theo Thông tư này và gửi cho đối tượng kiểm tra.</w:t>
      </w:r>
    </w:p>
    <w:p w14:paraId="78C357BE" w14:textId="77777777" w:rsidR="00FB5E57" w:rsidRPr="006620E7" w:rsidRDefault="00FB5E57" w:rsidP="00FB5E57">
      <w:pPr>
        <w:spacing w:before="120" w:after="120" w:line="320" w:lineRule="exact"/>
        <w:ind w:firstLine="567"/>
        <w:jc w:val="both"/>
        <w:rPr>
          <w:sz w:val="28"/>
        </w:rPr>
      </w:pPr>
      <w:r w:rsidRPr="006620E7">
        <w:rPr>
          <w:sz w:val="28"/>
        </w:rPr>
        <w:t xml:space="preserve">2. Biên bản kiểm tra phải ghi rõ thời gian lập biên bản; thành phần </w:t>
      </w:r>
      <w:r w:rsidR="00CC7992" w:rsidRPr="006620E7">
        <w:rPr>
          <w:sz w:val="28"/>
        </w:rPr>
        <w:t>đ</w:t>
      </w:r>
      <w:r w:rsidRPr="006620E7">
        <w:rPr>
          <w:sz w:val="28"/>
        </w:rPr>
        <w:t>oàn kiểm tra; đối tượng kiểm tra; cơ quan, tổ chức, cá nhân có liên quan (nếu có); nội dung kiểm tra; kết quả kiểm tra; ý kiến của đối tượng kiểm tra và của cơ quan, tổ chức, cá nhân có liên quan (nếu có).</w:t>
      </w:r>
    </w:p>
    <w:p w14:paraId="790A0DDB" w14:textId="77777777" w:rsidR="00FB5E57" w:rsidRPr="006620E7" w:rsidRDefault="00FB5E57" w:rsidP="00FB5E57">
      <w:pPr>
        <w:spacing w:before="120" w:after="120" w:line="320" w:lineRule="exact"/>
        <w:ind w:firstLine="567"/>
        <w:jc w:val="both"/>
        <w:rPr>
          <w:sz w:val="28"/>
        </w:rPr>
      </w:pPr>
      <w:r w:rsidRPr="006620E7">
        <w:rPr>
          <w:sz w:val="28"/>
        </w:rPr>
        <w:t xml:space="preserve">3. Trong thời hạn 03 ngày làm việc kể từ ngày nhận được biên bản kiểm tra, đối tượng kiểm tra có trách nhiệm rà soát, ký biên bản kiểm tra và gửi lại cho </w:t>
      </w:r>
      <w:r w:rsidR="00CC7992" w:rsidRPr="006620E7">
        <w:rPr>
          <w:sz w:val="28"/>
        </w:rPr>
        <w:t>đ</w:t>
      </w:r>
      <w:r w:rsidRPr="006620E7">
        <w:rPr>
          <w:sz w:val="28"/>
        </w:rPr>
        <w:t>oàn kiểm tra.</w:t>
      </w:r>
    </w:p>
    <w:p w14:paraId="11C271E3" w14:textId="77777777" w:rsidR="00FB5E57" w:rsidRPr="006620E7" w:rsidRDefault="00FB5E57" w:rsidP="00FB5E57">
      <w:pPr>
        <w:spacing w:before="120" w:after="120" w:line="320" w:lineRule="exact"/>
        <w:ind w:firstLine="567"/>
        <w:jc w:val="both"/>
        <w:rPr>
          <w:sz w:val="28"/>
        </w:rPr>
      </w:pPr>
      <w:r w:rsidRPr="006620E7">
        <w:rPr>
          <w:sz w:val="28"/>
        </w:rPr>
        <w:t>4. Việc ký, gửi, nhận biên bản kiểm tra được thực hiện theo một trong các hình thức sau đây:</w:t>
      </w:r>
    </w:p>
    <w:p w14:paraId="6B97D785" w14:textId="549A73B4" w:rsidR="00FB5E57" w:rsidRPr="006620E7" w:rsidRDefault="00FB5E57" w:rsidP="00FB5E57">
      <w:pPr>
        <w:spacing w:before="120" w:after="120" w:line="320" w:lineRule="exact"/>
        <w:ind w:firstLine="567"/>
        <w:jc w:val="both"/>
        <w:rPr>
          <w:sz w:val="28"/>
        </w:rPr>
      </w:pPr>
      <w:r w:rsidRPr="006620E7">
        <w:rPr>
          <w:sz w:val="28"/>
        </w:rPr>
        <w:t>a) Ký số theo quy định của pháp luật về giao dịch điện tử và gửi, nhận qua địa chỉ thư điện tử đã được xác định sử dụng trong quá trình kiểm tra</w:t>
      </w:r>
      <w:r w:rsidR="009B6C1B" w:rsidRPr="006620E7">
        <w:rPr>
          <w:sz w:val="28"/>
        </w:rPr>
        <w:t>.</w:t>
      </w:r>
    </w:p>
    <w:p w14:paraId="3B340327" w14:textId="70FD3742" w:rsidR="00FB5E57" w:rsidRPr="006620E7" w:rsidRDefault="00FB5E57" w:rsidP="00FB5E57">
      <w:pPr>
        <w:spacing w:before="120" w:after="120" w:line="320" w:lineRule="exact"/>
        <w:ind w:firstLine="567"/>
        <w:jc w:val="both"/>
        <w:rPr>
          <w:sz w:val="28"/>
        </w:rPr>
      </w:pPr>
      <w:r w:rsidRPr="006620E7">
        <w:rPr>
          <w:sz w:val="28"/>
        </w:rPr>
        <w:t xml:space="preserve">b) Ký, ghi rõ họ tên, đóng dấu (nếu có) và gửi, nhận qua dịch vụ bưu chính </w:t>
      </w:r>
      <w:r w:rsidR="00C62046" w:rsidRPr="006620E7">
        <w:rPr>
          <w:sz w:val="28"/>
          <w:lang w:val="vi-VN"/>
        </w:rPr>
        <w:t>có</w:t>
      </w:r>
      <w:r w:rsidRPr="006620E7">
        <w:rPr>
          <w:sz w:val="28"/>
        </w:rPr>
        <w:t xml:space="preserve"> bảo đảm.</w:t>
      </w:r>
    </w:p>
    <w:p w14:paraId="5569B021" w14:textId="3D3DCBB3" w:rsidR="00FB5E57" w:rsidRPr="006620E7" w:rsidRDefault="00FB5E57" w:rsidP="00FB5E57">
      <w:pPr>
        <w:spacing w:before="120" w:after="120" w:line="320" w:lineRule="exact"/>
        <w:ind w:firstLine="567"/>
        <w:jc w:val="both"/>
        <w:rPr>
          <w:sz w:val="28"/>
        </w:rPr>
      </w:pPr>
      <w:r w:rsidRPr="006620E7">
        <w:rPr>
          <w:sz w:val="28"/>
        </w:rPr>
        <w:t xml:space="preserve">5. Trong quá trình kiểm tra </w:t>
      </w:r>
      <w:r w:rsidR="00B725B5" w:rsidRPr="006620E7">
        <w:rPr>
          <w:sz w:val="28"/>
        </w:rPr>
        <w:t>theo</w:t>
      </w:r>
      <w:r w:rsidR="00B725B5" w:rsidRPr="006620E7">
        <w:rPr>
          <w:sz w:val="28"/>
          <w:lang w:val="vi-VN"/>
        </w:rPr>
        <w:t xml:space="preserve"> phương thức </w:t>
      </w:r>
      <w:r w:rsidRPr="006620E7">
        <w:rPr>
          <w:sz w:val="28"/>
        </w:rPr>
        <w:t xml:space="preserve">từ xa, Trưởng đoàn kiểm tra báo cáo người ra quyết định kiểm tra xem xét quyết định chuyển sang kiểm tra </w:t>
      </w:r>
      <w:r w:rsidR="00AF1DFF" w:rsidRPr="006620E7">
        <w:rPr>
          <w:sz w:val="28"/>
        </w:rPr>
        <w:t>theo phương thức trực tiếp</w:t>
      </w:r>
      <w:r w:rsidRPr="006620E7">
        <w:rPr>
          <w:sz w:val="28"/>
        </w:rPr>
        <w:t xml:space="preserve"> khi thuộc một trong các trường hợp sau đây:</w:t>
      </w:r>
    </w:p>
    <w:p w14:paraId="5296CE55" w14:textId="26F2EE1A" w:rsidR="00FB5E57" w:rsidRPr="006620E7" w:rsidRDefault="00FB5E57" w:rsidP="00FB5E57">
      <w:pPr>
        <w:spacing w:before="120" w:after="120" w:line="320" w:lineRule="exact"/>
        <w:ind w:firstLine="567"/>
        <w:jc w:val="both"/>
        <w:rPr>
          <w:sz w:val="28"/>
        </w:rPr>
      </w:pPr>
      <w:r w:rsidRPr="006620E7">
        <w:rPr>
          <w:sz w:val="28"/>
        </w:rPr>
        <w:t xml:space="preserve">a) Có trở ngại kỹ thuật hoặc không đủ điều kiện để tiếp tục thực hiện kiểm tra </w:t>
      </w:r>
      <w:r w:rsidR="00B725B5" w:rsidRPr="006620E7">
        <w:rPr>
          <w:sz w:val="28"/>
        </w:rPr>
        <w:t>theo</w:t>
      </w:r>
      <w:r w:rsidR="00B725B5" w:rsidRPr="006620E7">
        <w:rPr>
          <w:sz w:val="28"/>
          <w:lang w:val="vi-VN"/>
        </w:rPr>
        <w:t xml:space="preserve"> phương thức </w:t>
      </w:r>
      <w:r w:rsidRPr="006620E7">
        <w:rPr>
          <w:sz w:val="28"/>
        </w:rPr>
        <w:t>từ xa</w:t>
      </w:r>
      <w:r w:rsidR="009B6C1B" w:rsidRPr="006620E7">
        <w:rPr>
          <w:sz w:val="28"/>
        </w:rPr>
        <w:t>.</w:t>
      </w:r>
    </w:p>
    <w:p w14:paraId="7E7685BE" w14:textId="6AB55D50" w:rsidR="00FB5E57" w:rsidRPr="006620E7" w:rsidRDefault="00FB5E57" w:rsidP="00FB5E57">
      <w:pPr>
        <w:spacing w:before="120" w:after="120" w:line="320" w:lineRule="exact"/>
        <w:ind w:firstLine="567"/>
        <w:jc w:val="both"/>
        <w:rPr>
          <w:sz w:val="28"/>
        </w:rPr>
      </w:pPr>
      <w:r w:rsidRPr="006620E7">
        <w:rPr>
          <w:sz w:val="28"/>
        </w:rPr>
        <w:lastRenderedPageBreak/>
        <w:t xml:space="preserve">b) Đối tượng kiểm tra không cung cấp hoặc cung cấp không đầy đủ thông tin, hồ sơ, tài liệu, dữ liệu theo yêu cầu của </w:t>
      </w:r>
      <w:r w:rsidR="00CC7992" w:rsidRPr="006620E7">
        <w:rPr>
          <w:sz w:val="28"/>
        </w:rPr>
        <w:t>đ</w:t>
      </w:r>
      <w:r w:rsidRPr="006620E7">
        <w:rPr>
          <w:sz w:val="28"/>
        </w:rPr>
        <w:t>oàn kiểm tra</w:t>
      </w:r>
      <w:r w:rsidR="009B6C1B" w:rsidRPr="006620E7">
        <w:rPr>
          <w:sz w:val="28"/>
        </w:rPr>
        <w:t>.</w:t>
      </w:r>
    </w:p>
    <w:p w14:paraId="23F5B553" w14:textId="37FC0511" w:rsidR="00FB5E57" w:rsidRPr="006620E7" w:rsidRDefault="00FB5E57" w:rsidP="00FB5E57">
      <w:pPr>
        <w:spacing w:before="120" w:after="120" w:line="320" w:lineRule="exact"/>
        <w:ind w:firstLine="567"/>
        <w:jc w:val="both"/>
        <w:rPr>
          <w:sz w:val="28"/>
        </w:rPr>
      </w:pPr>
      <w:r w:rsidRPr="006620E7">
        <w:rPr>
          <w:sz w:val="28"/>
        </w:rPr>
        <w:t>c) Đối tượng kiểm tra không giải trình, không có ý kiến phản hồi hoặc không ký, gửi lại biên bản kiểm tra trong thời hạn quy định tại khoản 3 Điều này</w:t>
      </w:r>
      <w:r w:rsidR="009B6C1B" w:rsidRPr="006620E7">
        <w:rPr>
          <w:sz w:val="28"/>
        </w:rPr>
        <w:t>.</w:t>
      </w:r>
    </w:p>
    <w:p w14:paraId="2439E8D3" w14:textId="77777777" w:rsidR="00FB5E57" w:rsidRPr="006620E7" w:rsidRDefault="00FB5E57" w:rsidP="00FB5E57">
      <w:pPr>
        <w:spacing w:before="120" w:after="120" w:line="320" w:lineRule="exact"/>
        <w:ind w:firstLine="567"/>
        <w:jc w:val="both"/>
        <w:rPr>
          <w:sz w:val="28"/>
        </w:rPr>
      </w:pPr>
      <w:r w:rsidRPr="006620E7">
        <w:rPr>
          <w:sz w:val="28"/>
        </w:rPr>
        <w:t>d) Phát sinh tình tiết cần kiểm tra, xác minh trực tiếp tại địa điểm của đối tượng kiểm tra.</w:t>
      </w:r>
    </w:p>
    <w:p w14:paraId="5CA5BEEB" w14:textId="4BD00B05" w:rsidR="00FB5E57" w:rsidRPr="006620E7" w:rsidRDefault="00FB5E57" w:rsidP="00FB5E57">
      <w:pPr>
        <w:spacing w:before="120" w:after="120" w:line="320" w:lineRule="exact"/>
        <w:ind w:firstLine="567"/>
        <w:jc w:val="both"/>
        <w:rPr>
          <w:sz w:val="28"/>
        </w:rPr>
      </w:pPr>
      <w:r w:rsidRPr="006620E7">
        <w:rPr>
          <w:sz w:val="28"/>
        </w:rPr>
        <w:t xml:space="preserve">6. Việc chuyển từ kiểm tra </w:t>
      </w:r>
      <w:r w:rsidR="00C62937" w:rsidRPr="006620E7">
        <w:rPr>
          <w:sz w:val="28"/>
        </w:rPr>
        <w:t>theo</w:t>
      </w:r>
      <w:r w:rsidR="00C62937" w:rsidRPr="006620E7">
        <w:rPr>
          <w:sz w:val="28"/>
          <w:lang w:val="vi-VN"/>
        </w:rPr>
        <w:t xml:space="preserve"> phương thức từ </w:t>
      </w:r>
      <w:r w:rsidRPr="006620E7">
        <w:rPr>
          <w:sz w:val="28"/>
        </w:rPr>
        <w:t xml:space="preserve">xa sang kiểm tra </w:t>
      </w:r>
      <w:r w:rsidR="00C62937" w:rsidRPr="006620E7">
        <w:rPr>
          <w:sz w:val="28"/>
        </w:rPr>
        <w:t>theo phương thức trực tiếp</w:t>
      </w:r>
      <w:r w:rsidRPr="006620E7">
        <w:rPr>
          <w:sz w:val="28"/>
        </w:rPr>
        <w:t xml:space="preserve"> được thực hiện bằng quyết định của người ra quyết định kiểm tra và gửi cho đối tượng kiểm tra, cơ quan, tổ chức, cá nhân có liên quan theo Mẫu số </w:t>
      </w:r>
      <w:r w:rsidR="00243348" w:rsidRPr="006620E7">
        <w:rPr>
          <w:sz w:val="28"/>
        </w:rPr>
        <w:t>1</w:t>
      </w:r>
      <w:r w:rsidR="00E271D2" w:rsidRPr="006620E7">
        <w:rPr>
          <w:sz w:val="28"/>
        </w:rPr>
        <w:t>3</w:t>
      </w:r>
      <w:r w:rsidRPr="006620E7">
        <w:rPr>
          <w:sz w:val="28"/>
        </w:rPr>
        <w:t xml:space="preserve"> ban hành kèm theo Thông tư này.</w:t>
      </w:r>
    </w:p>
    <w:p w14:paraId="5D9A1629" w14:textId="2B3B603B" w:rsidR="00FB5E57" w:rsidRPr="006620E7" w:rsidRDefault="00FB5E57" w:rsidP="00FB5E57">
      <w:pPr>
        <w:spacing w:before="120" w:after="120" w:line="320" w:lineRule="exact"/>
        <w:ind w:firstLine="567"/>
        <w:jc w:val="both"/>
        <w:rPr>
          <w:sz w:val="28"/>
        </w:rPr>
      </w:pPr>
      <w:r w:rsidRPr="006620E7">
        <w:rPr>
          <w:sz w:val="28"/>
        </w:rPr>
        <w:t xml:space="preserve">7. Việc quản lý, lưu trữ hồ sơ, tài liệu, dữ liệu điện tử trong quá trình kiểm tra </w:t>
      </w:r>
      <w:r w:rsidR="00B725B5" w:rsidRPr="006620E7">
        <w:rPr>
          <w:sz w:val="28"/>
        </w:rPr>
        <w:t>theo</w:t>
      </w:r>
      <w:r w:rsidR="00B725B5" w:rsidRPr="006620E7">
        <w:rPr>
          <w:sz w:val="28"/>
          <w:lang w:val="vi-VN"/>
        </w:rPr>
        <w:t xml:space="preserve"> phương thức </w:t>
      </w:r>
      <w:r w:rsidRPr="006620E7">
        <w:rPr>
          <w:sz w:val="28"/>
        </w:rPr>
        <w:t>từ xa được thực hiện theo quy định của pháp luật về lưu trữ, giao dịch điện tử, bảo vệ dữ liệu cá nhân và pháp luật có liên quan.</w:t>
      </w:r>
    </w:p>
    <w:p w14:paraId="7B510619" w14:textId="5D925549" w:rsidR="00165AFD" w:rsidRPr="006620E7" w:rsidRDefault="0070205A" w:rsidP="00B57F12">
      <w:pPr>
        <w:pStyle w:val="ListParagraph"/>
        <w:numPr>
          <w:ilvl w:val="0"/>
          <w:numId w:val="45"/>
        </w:numPr>
        <w:tabs>
          <w:tab w:val="left" w:pos="1512"/>
        </w:tabs>
        <w:spacing w:before="120" w:after="120" w:line="320" w:lineRule="exact"/>
        <w:ind w:left="0" w:firstLine="567"/>
        <w:jc w:val="both"/>
        <w:rPr>
          <w:b/>
          <w:sz w:val="28"/>
        </w:rPr>
      </w:pPr>
      <w:r w:rsidRPr="006620E7">
        <w:rPr>
          <w:b/>
          <w:sz w:val="28"/>
          <w:lang w:val="vi-VN"/>
        </w:rPr>
        <w:t xml:space="preserve"> </w:t>
      </w:r>
      <w:r w:rsidR="00165AFD" w:rsidRPr="006620E7">
        <w:rPr>
          <w:b/>
          <w:sz w:val="28"/>
        </w:rPr>
        <w:t>Thu thập, yêu cầu cung cấp hồ sơ, tài liệu, dữ liệu</w:t>
      </w:r>
    </w:p>
    <w:p w14:paraId="6E63D9CD" w14:textId="77777777" w:rsidR="00165AFD" w:rsidRPr="006620E7" w:rsidRDefault="00165AFD" w:rsidP="00165AFD">
      <w:pPr>
        <w:spacing w:before="120" w:after="120" w:line="320" w:lineRule="exact"/>
        <w:ind w:firstLine="567"/>
        <w:jc w:val="both"/>
        <w:rPr>
          <w:sz w:val="28"/>
          <w:lang w:val="en-US"/>
        </w:rPr>
      </w:pPr>
      <w:r w:rsidRPr="006620E7">
        <w:rPr>
          <w:sz w:val="28"/>
          <w:lang w:val="en-US"/>
        </w:rPr>
        <w:t>1. Hồ sơ, tài liệu, dữ liệu phục vụ kiểm tra bao gồm:</w:t>
      </w:r>
    </w:p>
    <w:p w14:paraId="07A77CE5" w14:textId="795D1A7C" w:rsidR="00165AFD" w:rsidRPr="006620E7" w:rsidRDefault="00165AFD" w:rsidP="00165AFD">
      <w:pPr>
        <w:spacing w:before="120" w:after="120" w:line="320" w:lineRule="exact"/>
        <w:ind w:firstLine="567"/>
        <w:jc w:val="both"/>
        <w:rPr>
          <w:sz w:val="28"/>
          <w:lang w:val="en-US"/>
        </w:rPr>
      </w:pPr>
      <w:r w:rsidRPr="006620E7">
        <w:rPr>
          <w:sz w:val="28"/>
          <w:lang w:val="en-US"/>
        </w:rPr>
        <w:t>a) Hồ sơ, tài liệu, dữ liệu do cơ quan kiểm tra khai thác, cung cấp, gồm hồ sơ đề nghị cấp giấy phép sử dụng tần số vô tuyến điện; dữ liệu điện tử hợp pháp do cơ quan quản lý nhà nước, cơ quan quản lý chuyên ngành cung cấp; hồ sơ, tài liệu, dữ liệu khác có liên quan đến đối tượng kiểm tra</w:t>
      </w:r>
      <w:r w:rsidR="009B6C1B" w:rsidRPr="006620E7">
        <w:rPr>
          <w:sz w:val="28"/>
          <w:lang w:val="en-US"/>
        </w:rPr>
        <w:t>.</w:t>
      </w:r>
    </w:p>
    <w:p w14:paraId="3F6F1490" w14:textId="0E10A101" w:rsidR="00165AFD" w:rsidRPr="006620E7" w:rsidRDefault="00165AFD" w:rsidP="00165AFD">
      <w:pPr>
        <w:spacing w:before="120" w:after="120" w:line="320" w:lineRule="exact"/>
        <w:ind w:firstLine="567"/>
        <w:jc w:val="both"/>
        <w:rPr>
          <w:sz w:val="28"/>
          <w:lang w:val="en-US"/>
        </w:rPr>
      </w:pPr>
      <w:r w:rsidRPr="006620E7">
        <w:rPr>
          <w:sz w:val="28"/>
          <w:lang w:val="en-US"/>
        </w:rPr>
        <w:t>b) Hồ sơ, tài liệu, dữ liệu do đối tượng kiểm tra cung cấp</w:t>
      </w:r>
      <w:r w:rsidR="009B6C1B" w:rsidRPr="006620E7">
        <w:rPr>
          <w:sz w:val="28"/>
          <w:lang w:val="en-US"/>
        </w:rPr>
        <w:t>.</w:t>
      </w:r>
    </w:p>
    <w:p w14:paraId="2374BB12" w14:textId="77777777" w:rsidR="00165AFD" w:rsidRPr="006620E7" w:rsidRDefault="00165AFD" w:rsidP="00165AFD">
      <w:pPr>
        <w:spacing w:before="120" w:after="120" w:line="320" w:lineRule="exact"/>
        <w:ind w:firstLine="567"/>
        <w:jc w:val="both"/>
        <w:rPr>
          <w:sz w:val="28"/>
          <w:lang w:val="en-US"/>
        </w:rPr>
      </w:pPr>
      <w:r w:rsidRPr="006620E7">
        <w:rPr>
          <w:sz w:val="28"/>
          <w:lang w:val="en-US"/>
        </w:rPr>
        <w:t>c) Hồ sơ, tài liệu, dữ liệu do cơ quan, tổ chức, cá nhân có liên quan cung cấp theo yêu cầu của cơ quan kiểm tra.</w:t>
      </w:r>
    </w:p>
    <w:p w14:paraId="50396473" w14:textId="77777777" w:rsidR="00165AFD" w:rsidRPr="006620E7" w:rsidRDefault="00165AFD" w:rsidP="00165AFD">
      <w:pPr>
        <w:spacing w:before="120" w:after="120" w:line="320" w:lineRule="exact"/>
        <w:ind w:firstLine="567"/>
        <w:jc w:val="both"/>
        <w:rPr>
          <w:sz w:val="28"/>
          <w:lang w:val="en-US"/>
        </w:rPr>
      </w:pPr>
      <w:r w:rsidRPr="006620E7">
        <w:rPr>
          <w:sz w:val="28"/>
          <w:lang w:val="en-US"/>
        </w:rPr>
        <w:t>2. Căn cứ nội dung kiểm tra, đối tượng kiểm tra có trách nhiệm cung cấp hồ sơ, tài liệu, dữ liệu liên quan, bao gồm:</w:t>
      </w:r>
    </w:p>
    <w:p w14:paraId="44CF717C" w14:textId="4B26C32D" w:rsidR="00165AFD" w:rsidRPr="006620E7" w:rsidRDefault="00165AFD" w:rsidP="00165AFD">
      <w:pPr>
        <w:spacing w:before="120" w:after="120" w:line="320" w:lineRule="exact"/>
        <w:ind w:firstLine="567"/>
        <w:jc w:val="both"/>
        <w:rPr>
          <w:sz w:val="28"/>
          <w:lang w:val="en-US"/>
        </w:rPr>
      </w:pPr>
      <w:r w:rsidRPr="006620E7">
        <w:rPr>
          <w:sz w:val="28"/>
          <w:lang w:val="en-US"/>
        </w:rPr>
        <w:t>a) Hồ sơ pháp lý của tổ chức, cá nhân được kiểm tra</w:t>
      </w:r>
      <w:r w:rsidR="009B6C1B" w:rsidRPr="006620E7">
        <w:rPr>
          <w:sz w:val="28"/>
          <w:lang w:val="en-US"/>
        </w:rPr>
        <w:t>.</w:t>
      </w:r>
    </w:p>
    <w:p w14:paraId="6541767D" w14:textId="79898F2E" w:rsidR="00165AFD" w:rsidRPr="006620E7" w:rsidRDefault="00165AFD" w:rsidP="00165AFD">
      <w:pPr>
        <w:spacing w:before="120" w:after="120" w:line="320" w:lineRule="exact"/>
        <w:ind w:firstLine="567"/>
        <w:jc w:val="both"/>
        <w:rPr>
          <w:sz w:val="28"/>
          <w:lang w:val="en-US"/>
        </w:rPr>
      </w:pPr>
      <w:r w:rsidRPr="006620E7">
        <w:rPr>
          <w:sz w:val="28"/>
          <w:lang w:val="en-US"/>
        </w:rPr>
        <w:t>b) Giấy phép sử dụng tần số vô tuyến điện và các hồ sơ, tài liệu liên quan đến việc sử dụng tần số, thiết bị vô tuyến điện</w:t>
      </w:r>
      <w:r w:rsidR="009B6C1B" w:rsidRPr="006620E7">
        <w:rPr>
          <w:sz w:val="28"/>
          <w:lang w:val="en-US"/>
        </w:rPr>
        <w:t>.</w:t>
      </w:r>
    </w:p>
    <w:p w14:paraId="1B6B8E73" w14:textId="0FD93493" w:rsidR="00165AFD" w:rsidRPr="006620E7" w:rsidRDefault="00165AFD" w:rsidP="00165AFD">
      <w:pPr>
        <w:spacing w:before="120" w:after="120" w:line="320" w:lineRule="exact"/>
        <w:ind w:firstLine="567"/>
        <w:jc w:val="both"/>
        <w:rPr>
          <w:sz w:val="28"/>
          <w:lang w:val="en-US"/>
        </w:rPr>
      </w:pPr>
      <w:r w:rsidRPr="006620E7">
        <w:rPr>
          <w:sz w:val="28"/>
          <w:lang w:val="en-US"/>
        </w:rPr>
        <w:t>c) Hợp đồng, văn bản thông báo cho thuê, cho mượn thiết bị vô tuyến điện; bản sao chứng chỉ vô tuyến điện viên của bên thuê, bên mượn theo quy định</w:t>
      </w:r>
      <w:r w:rsidR="009B6C1B" w:rsidRPr="006620E7">
        <w:rPr>
          <w:sz w:val="28"/>
          <w:lang w:val="en-US"/>
        </w:rPr>
        <w:t>.</w:t>
      </w:r>
    </w:p>
    <w:p w14:paraId="0844A0FB" w14:textId="3758CF48" w:rsidR="00165AFD" w:rsidRPr="006620E7" w:rsidRDefault="00165AFD" w:rsidP="00165AFD">
      <w:pPr>
        <w:spacing w:before="120" w:after="120" w:line="320" w:lineRule="exact"/>
        <w:ind w:firstLine="567"/>
        <w:jc w:val="both"/>
        <w:rPr>
          <w:sz w:val="28"/>
          <w:lang w:val="en-US"/>
        </w:rPr>
      </w:pPr>
      <w:r w:rsidRPr="006620E7">
        <w:rPr>
          <w:sz w:val="28"/>
          <w:lang w:val="en-US"/>
        </w:rPr>
        <w:t>d) Giấy chứng nhận kiểm định đối với đài vô tuyến điện thuộc diện bắt buộc kiểm định; tài liệu về chứng nhận, công bố hợp quy, dấu hợp quy đối với thiết bị thuộc diện bắt buộc</w:t>
      </w:r>
      <w:r w:rsidR="009B6C1B" w:rsidRPr="006620E7">
        <w:rPr>
          <w:sz w:val="28"/>
          <w:lang w:val="en-US"/>
        </w:rPr>
        <w:t>.</w:t>
      </w:r>
    </w:p>
    <w:p w14:paraId="4BE0706F" w14:textId="6AD96E32" w:rsidR="00165AFD" w:rsidRPr="006620E7" w:rsidRDefault="00165AFD" w:rsidP="00165AFD">
      <w:pPr>
        <w:spacing w:before="120" w:after="120" w:line="320" w:lineRule="exact"/>
        <w:ind w:firstLine="567"/>
        <w:jc w:val="both"/>
        <w:rPr>
          <w:sz w:val="28"/>
          <w:lang w:val="en-US"/>
        </w:rPr>
      </w:pPr>
      <w:r w:rsidRPr="006620E7">
        <w:rPr>
          <w:sz w:val="28"/>
          <w:lang w:val="en-US"/>
        </w:rPr>
        <w:t>đ) Hồ sơ về đăng ký cấp phép, nộp phí, lệ phí tần số; chứng chỉ vô tuyến điện viên đối với người trực tiếp khai thác thiết bị vô tuyến điện theo quy định</w:t>
      </w:r>
      <w:r w:rsidR="009B6C1B" w:rsidRPr="006620E7">
        <w:rPr>
          <w:sz w:val="28"/>
          <w:lang w:val="en-US"/>
        </w:rPr>
        <w:t>.</w:t>
      </w:r>
    </w:p>
    <w:p w14:paraId="7C463573" w14:textId="77777777" w:rsidR="00165AFD" w:rsidRPr="006620E7" w:rsidRDefault="00165AFD" w:rsidP="00165AFD">
      <w:pPr>
        <w:spacing w:before="120" w:after="120" w:line="320" w:lineRule="exact"/>
        <w:ind w:firstLine="567"/>
        <w:jc w:val="both"/>
        <w:rPr>
          <w:sz w:val="28"/>
          <w:lang w:val="en-US"/>
        </w:rPr>
      </w:pPr>
      <w:r w:rsidRPr="006620E7">
        <w:rPr>
          <w:sz w:val="28"/>
          <w:lang w:val="en-US"/>
        </w:rPr>
        <w:t>e) Hồ sơ, tài liệu, dữ liệu khác có liên quan đến nội dung kiểm tra.</w:t>
      </w:r>
    </w:p>
    <w:p w14:paraId="04B67C4F" w14:textId="77777777" w:rsidR="0019499A" w:rsidRPr="006620E7" w:rsidRDefault="0019499A" w:rsidP="0019499A">
      <w:pPr>
        <w:spacing w:before="120" w:after="120" w:line="320" w:lineRule="exact"/>
        <w:ind w:firstLine="567"/>
        <w:jc w:val="both"/>
        <w:rPr>
          <w:sz w:val="28"/>
          <w:lang w:val="en-US"/>
        </w:rPr>
      </w:pPr>
      <w:r w:rsidRPr="006620E7">
        <w:rPr>
          <w:sz w:val="28"/>
          <w:lang w:val="en-US"/>
        </w:rPr>
        <w:t>3. Đoàn kiểm tra sử dụng phương tiện, thiết bị kỹ thuật để thu thập dữ liệu phục vụ kiểm tra, bao gồm:</w:t>
      </w:r>
    </w:p>
    <w:p w14:paraId="0724FB58" w14:textId="279C8C01" w:rsidR="0019499A" w:rsidRPr="006620E7" w:rsidRDefault="0019499A" w:rsidP="0019499A">
      <w:pPr>
        <w:spacing w:before="120" w:after="120" w:line="320" w:lineRule="exact"/>
        <w:ind w:firstLine="567"/>
        <w:jc w:val="both"/>
        <w:rPr>
          <w:sz w:val="28"/>
          <w:lang w:val="en-US"/>
        </w:rPr>
      </w:pPr>
      <w:r w:rsidRPr="006620E7">
        <w:rPr>
          <w:sz w:val="28"/>
          <w:lang w:val="en-US"/>
        </w:rPr>
        <w:lastRenderedPageBreak/>
        <w:t xml:space="preserve">a) </w:t>
      </w:r>
      <w:r w:rsidR="00AB0878" w:rsidRPr="006620E7">
        <w:rPr>
          <w:sz w:val="28"/>
          <w:lang w:val="en-US"/>
        </w:rPr>
        <w:t>D</w:t>
      </w:r>
      <w:r w:rsidRPr="006620E7">
        <w:rPr>
          <w:sz w:val="28"/>
          <w:lang w:val="en-US"/>
        </w:rPr>
        <w:t>ữ liệu đo về các tham số kỹ thuật của thiết bị vô tuyến điện theo giấy phép sử dụng tần số vô tuyến điện và quy chuẩn kỹ thuật có liên quan, như tần số, công suất, độ rộng băng tần chiếm dụng, phương thức phát, phát xạ không mong muốn, địa điểm lắp đặt thiết bị, độ cao và vị trí lắp đặt ăng-ten</w:t>
      </w:r>
      <w:r w:rsidR="00927D1F" w:rsidRPr="006620E7">
        <w:rPr>
          <w:sz w:val="28"/>
          <w:lang w:val="en-US"/>
        </w:rPr>
        <w:t>.</w:t>
      </w:r>
    </w:p>
    <w:p w14:paraId="79DD0D97" w14:textId="78E9440D" w:rsidR="0019499A" w:rsidRPr="006620E7" w:rsidRDefault="0019499A" w:rsidP="0019499A">
      <w:pPr>
        <w:spacing w:before="120" w:after="120" w:line="320" w:lineRule="exact"/>
        <w:ind w:firstLine="567"/>
        <w:jc w:val="both"/>
        <w:rPr>
          <w:sz w:val="28"/>
          <w:lang w:val="en-US"/>
        </w:rPr>
      </w:pPr>
      <w:r w:rsidRPr="006620E7">
        <w:rPr>
          <w:sz w:val="28"/>
          <w:lang w:val="en-US"/>
        </w:rPr>
        <w:t xml:space="preserve">b) </w:t>
      </w:r>
      <w:r w:rsidR="00AB0878" w:rsidRPr="006620E7">
        <w:rPr>
          <w:sz w:val="28"/>
          <w:lang w:val="en-US"/>
        </w:rPr>
        <w:t>D</w:t>
      </w:r>
      <w:r w:rsidRPr="006620E7">
        <w:rPr>
          <w:sz w:val="28"/>
          <w:lang w:val="en-US"/>
        </w:rPr>
        <w:t>ữ liệu đo, kiểm tra đối với thiết bị điện, điện tử, thiết bị ứng dụng sóng vô tuyến điện và thiết bị khác có liên quan để xác định nguyên nhân gây nhiễu có hại hoặc phục vụ việc đánh giá tình trạng chấp hành quy định pháp luật về tần số vô tuyến điện</w:t>
      </w:r>
      <w:r w:rsidR="00927D1F" w:rsidRPr="006620E7">
        <w:rPr>
          <w:sz w:val="28"/>
          <w:lang w:val="en-US"/>
        </w:rPr>
        <w:t>.</w:t>
      </w:r>
    </w:p>
    <w:p w14:paraId="6E186885" w14:textId="77777777" w:rsidR="00165AFD" w:rsidRPr="006620E7" w:rsidRDefault="00165AFD" w:rsidP="00165AFD">
      <w:pPr>
        <w:spacing w:before="120" w:after="120" w:line="320" w:lineRule="exact"/>
        <w:ind w:firstLine="567"/>
        <w:jc w:val="both"/>
        <w:rPr>
          <w:sz w:val="28"/>
          <w:lang w:val="en-US"/>
        </w:rPr>
      </w:pPr>
      <w:r w:rsidRPr="006620E7">
        <w:rPr>
          <w:sz w:val="28"/>
          <w:lang w:val="en-US"/>
        </w:rPr>
        <w:t xml:space="preserve">4. Tùy theo tính chất của hồ sơ, tài liệu, dữ liệu và phương thức kiểm tra, </w:t>
      </w:r>
      <w:r w:rsidR="00CC7992" w:rsidRPr="006620E7">
        <w:rPr>
          <w:sz w:val="28"/>
          <w:lang w:val="en-US"/>
        </w:rPr>
        <w:t>đ</w:t>
      </w:r>
      <w:r w:rsidRPr="006620E7">
        <w:rPr>
          <w:sz w:val="28"/>
          <w:lang w:val="en-US"/>
        </w:rPr>
        <w:t>oàn kiểm tra yêu cầu cung cấp bản giấy hoặc bản điện tử.</w:t>
      </w:r>
    </w:p>
    <w:p w14:paraId="396EB8B1" w14:textId="77777777" w:rsidR="00165AFD" w:rsidRPr="006620E7" w:rsidRDefault="00165AFD" w:rsidP="00165AFD">
      <w:pPr>
        <w:spacing w:before="120" w:after="120" w:line="320" w:lineRule="exact"/>
        <w:ind w:firstLine="567"/>
        <w:jc w:val="both"/>
        <w:rPr>
          <w:sz w:val="28"/>
        </w:rPr>
      </w:pPr>
      <w:r w:rsidRPr="006620E7">
        <w:rPr>
          <w:sz w:val="28"/>
          <w:lang w:val="en-US"/>
        </w:rPr>
        <w:t>5. Việc quản lý, lưu trữ hồ sơ, tài liệu, dữ liệu điện tử và bảo vệ dữ liệu cá nhân được thực hiện theo quy định của pháp luật về lưu trữ, bảo vệ dữ liệu cá nhân và pháp luật có liên quan.</w:t>
      </w:r>
    </w:p>
    <w:p w14:paraId="67B03A3C" w14:textId="507B6817" w:rsidR="00AB0CF6" w:rsidRPr="006620E7" w:rsidRDefault="00AB0CF6" w:rsidP="00B57F12">
      <w:pPr>
        <w:pStyle w:val="ListParagraph"/>
        <w:numPr>
          <w:ilvl w:val="0"/>
          <w:numId w:val="45"/>
        </w:numPr>
        <w:tabs>
          <w:tab w:val="left" w:pos="1512"/>
        </w:tabs>
        <w:spacing w:before="120" w:after="120" w:line="320" w:lineRule="exact"/>
        <w:ind w:left="0" w:firstLine="567"/>
        <w:jc w:val="both"/>
        <w:rPr>
          <w:b/>
          <w:sz w:val="28"/>
        </w:rPr>
      </w:pPr>
      <w:r w:rsidRPr="006620E7">
        <w:rPr>
          <w:b/>
          <w:sz w:val="28"/>
        </w:rPr>
        <w:t xml:space="preserve"> Tạm dừng kiểm tra, đình chỉ kiểm tra</w:t>
      </w:r>
    </w:p>
    <w:p w14:paraId="6EB70B20" w14:textId="54A5FF0F" w:rsidR="00AB0CF6" w:rsidRPr="006620E7" w:rsidRDefault="00AB0CF6" w:rsidP="00AB0CF6">
      <w:pPr>
        <w:spacing w:before="120" w:after="120" w:line="320" w:lineRule="exact"/>
        <w:ind w:firstLine="567"/>
        <w:jc w:val="both"/>
        <w:rPr>
          <w:sz w:val="28"/>
        </w:rPr>
      </w:pPr>
      <w:r w:rsidRPr="006620E7">
        <w:rPr>
          <w:sz w:val="28"/>
        </w:rPr>
        <w:t xml:space="preserve">1. Người ra quyết định kiểm tra xem xét, quyết định tạm dừng kiểm tra theo Mẫu số </w:t>
      </w:r>
      <w:r w:rsidR="00243348" w:rsidRPr="006620E7">
        <w:rPr>
          <w:sz w:val="28"/>
        </w:rPr>
        <w:t>1</w:t>
      </w:r>
      <w:r w:rsidR="002B13CD" w:rsidRPr="006620E7">
        <w:rPr>
          <w:sz w:val="28"/>
        </w:rPr>
        <w:t>4</w:t>
      </w:r>
      <w:r w:rsidRPr="006620E7">
        <w:rPr>
          <w:sz w:val="28"/>
        </w:rPr>
        <w:t xml:space="preserve"> ban hành kèm theo Thông tư này trong các trường hợp sau đây:</w:t>
      </w:r>
    </w:p>
    <w:p w14:paraId="7F32CA13" w14:textId="5F7E51C9" w:rsidR="00AB0CF6" w:rsidRPr="006620E7" w:rsidRDefault="00AB0CF6" w:rsidP="00AB0CF6">
      <w:pPr>
        <w:spacing w:before="120" w:after="120" w:line="320" w:lineRule="exact"/>
        <w:ind w:firstLine="567"/>
        <w:jc w:val="both"/>
        <w:rPr>
          <w:sz w:val="28"/>
        </w:rPr>
      </w:pPr>
      <w:r w:rsidRPr="006620E7">
        <w:rPr>
          <w:sz w:val="28"/>
        </w:rPr>
        <w:t>a) Xảy ra thiên tai, hỏa hoạn, dịch bệnh, tình trạng khẩn cấp hoặc sự kiện bất khả kháng khác làm ảnh hưởng trực tiếp đến việc thực hiện kiểm tra</w:t>
      </w:r>
      <w:r w:rsidR="009B6C1B" w:rsidRPr="006620E7">
        <w:rPr>
          <w:sz w:val="28"/>
        </w:rPr>
        <w:t>.</w:t>
      </w:r>
    </w:p>
    <w:p w14:paraId="5A7F3A0E" w14:textId="06C24D05" w:rsidR="00AB0CF6" w:rsidRPr="006620E7" w:rsidRDefault="00AB0CF6" w:rsidP="00AB0CF6">
      <w:pPr>
        <w:spacing w:before="120" w:after="120" w:line="320" w:lineRule="exact"/>
        <w:ind w:firstLine="567"/>
        <w:jc w:val="both"/>
        <w:rPr>
          <w:sz w:val="28"/>
        </w:rPr>
      </w:pPr>
      <w:r w:rsidRPr="006620E7">
        <w:rPr>
          <w:sz w:val="28"/>
        </w:rPr>
        <w:t>b) Có trở ngại khách quan hoặc lý do khách quan khác làm cho việc tiếp tục kiểm tra không thể thực hiện được trong thời gian tạm thời</w:t>
      </w:r>
      <w:r w:rsidR="009B6C1B" w:rsidRPr="006620E7">
        <w:rPr>
          <w:sz w:val="28"/>
        </w:rPr>
        <w:t>.</w:t>
      </w:r>
    </w:p>
    <w:p w14:paraId="5DE30E5D" w14:textId="77777777" w:rsidR="00AB0CF6" w:rsidRPr="006620E7" w:rsidRDefault="00AB0CF6" w:rsidP="00AB0CF6">
      <w:pPr>
        <w:spacing w:before="120" w:after="120" w:line="320" w:lineRule="exact"/>
        <w:ind w:firstLine="567"/>
        <w:jc w:val="both"/>
        <w:rPr>
          <w:sz w:val="28"/>
        </w:rPr>
      </w:pPr>
      <w:r w:rsidRPr="006620E7">
        <w:rPr>
          <w:sz w:val="28"/>
        </w:rPr>
        <w:t>c) Theo yêu cầu của cơ quan, người có thẩm quyền.</w:t>
      </w:r>
    </w:p>
    <w:p w14:paraId="6AAAF979" w14:textId="77777777" w:rsidR="00AB0CF6" w:rsidRPr="006620E7" w:rsidRDefault="00AB0CF6" w:rsidP="00AB0CF6">
      <w:pPr>
        <w:spacing w:before="120" w:after="120" w:line="320" w:lineRule="exact"/>
        <w:ind w:firstLine="567"/>
        <w:jc w:val="both"/>
        <w:rPr>
          <w:sz w:val="28"/>
        </w:rPr>
      </w:pPr>
      <w:r w:rsidRPr="006620E7">
        <w:rPr>
          <w:sz w:val="28"/>
        </w:rPr>
        <w:t xml:space="preserve">2. Việc tạm dừng kiểm tra phải được thông báo đến </w:t>
      </w:r>
      <w:r w:rsidR="00CC7992" w:rsidRPr="006620E7">
        <w:rPr>
          <w:sz w:val="28"/>
        </w:rPr>
        <w:t>đ</w:t>
      </w:r>
      <w:r w:rsidRPr="006620E7">
        <w:rPr>
          <w:sz w:val="28"/>
        </w:rPr>
        <w:t>oàn kiểm tra, đối tượng kiểm tra và cơ quan, tổ chức, cá nhân có liên quan. Thời gian tạm dừng kiểm tra không tính vào thời hạn kiểm tra.</w:t>
      </w:r>
    </w:p>
    <w:p w14:paraId="3C31822E" w14:textId="77777777" w:rsidR="00AB0CF6" w:rsidRPr="006620E7" w:rsidRDefault="00AB0CF6" w:rsidP="00AB0CF6">
      <w:pPr>
        <w:spacing w:before="120" w:after="120" w:line="320" w:lineRule="exact"/>
        <w:ind w:firstLine="567"/>
        <w:jc w:val="both"/>
        <w:rPr>
          <w:sz w:val="28"/>
        </w:rPr>
      </w:pPr>
      <w:r w:rsidRPr="006620E7">
        <w:rPr>
          <w:sz w:val="28"/>
        </w:rPr>
        <w:t xml:space="preserve">3. Khi lý do tạm dừng không còn, người ra quyết định kiểm tra xem xét, quyết định việc tiếp tục kiểm tra và thông báo đến </w:t>
      </w:r>
      <w:r w:rsidR="00CC7992" w:rsidRPr="006620E7">
        <w:rPr>
          <w:sz w:val="28"/>
        </w:rPr>
        <w:t>đ</w:t>
      </w:r>
      <w:r w:rsidRPr="006620E7">
        <w:rPr>
          <w:sz w:val="28"/>
        </w:rPr>
        <w:t>oàn kiểm tra, đối tượng kiểm tra, cơ quan, tổ chức, cá nhân có liên quan.</w:t>
      </w:r>
    </w:p>
    <w:p w14:paraId="525BF5C7" w14:textId="099AFB8C" w:rsidR="00AB0CF6" w:rsidRPr="006620E7" w:rsidRDefault="00AB0CF6" w:rsidP="00AB0CF6">
      <w:pPr>
        <w:spacing w:before="120" w:after="120" w:line="320" w:lineRule="exact"/>
        <w:ind w:firstLine="567"/>
        <w:jc w:val="both"/>
        <w:rPr>
          <w:sz w:val="28"/>
        </w:rPr>
      </w:pPr>
      <w:r w:rsidRPr="006620E7">
        <w:rPr>
          <w:sz w:val="28"/>
        </w:rPr>
        <w:t xml:space="preserve">4. Người ra quyết định kiểm tra quyết định đình chỉ kiểm tra theo Mẫu số </w:t>
      </w:r>
      <w:r w:rsidR="00243348" w:rsidRPr="006620E7">
        <w:rPr>
          <w:sz w:val="28"/>
        </w:rPr>
        <w:t>1</w:t>
      </w:r>
      <w:r w:rsidR="009B6C1B" w:rsidRPr="006620E7">
        <w:rPr>
          <w:sz w:val="28"/>
        </w:rPr>
        <w:t>5</w:t>
      </w:r>
      <w:r w:rsidRPr="006620E7">
        <w:rPr>
          <w:sz w:val="28"/>
        </w:rPr>
        <w:t xml:space="preserve"> ban hành kèm theo Thông tư này trong các trường hợp sau đây:</w:t>
      </w:r>
    </w:p>
    <w:p w14:paraId="2CF0AFAE" w14:textId="20C7FE31" w:rsidR="00AB0CF6" w:rsidRPr="006620E7" w:rsidRDefault="00AB0CF6" w:rsidP="00AB0CF6">
      <w:pPr>
        <w:spacing w:before="120" w:after="120" w:line="320" w:lineRule="exact"/>
        <w:ind w:firstLine="567"/>
        <w:jc w:val="both"/>
        <w:rPr>
          <w:sz w:val="28"/>
        </w:rPr>
      </w:pPr>
      <w:r w:rsidRPr="006620E7">
        <w:rPr>
          <w:sz w:val="28"/>
        </w:rPr>
        <w:t>a) Đối tượng kiểm tra chấm dứt hoạt động, giải thể, phá sản</w:t>
      </w:r>
      <w:r w:rsidR="008063B6" w:rsidRPr="006620E7">
        <w:rPr>
          <w:sz w:val="28"/>
        </w:rPr>
        <w:t xml:space="preserve"> </w:t>
      </w:r>
      <w:r w:rsidRPr="006620E7">
        <w:rPr>
          <w:sz w:val="28"/>
        </w:rPr>
        <w:t>hoặc không còn tồn tại trên thực tế</w:t>
      </w:r>
      <w:r w:rsidR="009B6C1B" w:rsidRPr="006620E7">
        <w:rPr>
          <w:sz w:val="28"/>
        </w:rPr>
        <w:t>.</w:t>
      </w:r>
    </w:p>
    <w:p w14:paraId="28907EA1" w14:textId="7B8076C8" w:rsidR="00AB0CF6" w:rsidRPr="006620E7" w:rsidRDefault="00AB0CF6" w:rsidP="00AB0CF6">
      <w:pPr>
        <w:spacing w:before="120" w:after="120" w:line="320" w:lineRule="exact"/>
        <w:ind w:firstLine="567"/>
        <w:jc w:val="both"/>
        <w:rPr>
          <w:sz w:val="28"/>
        </w:rPr>
      </w:pPr>
      <w:r w:rsidRPr="006620E7">
        <w:rPr>
          <w:sz w:val="28"/>
        </w:rPr>
        <w:t>b) Nội dung kiểm tra đã được cơ quan, người có thẩm quyền thanh tra, xử lý theo quy định của pháp luật</w:t>
      </w:r>
      <w:r w:rsidR="009B6C1B" w:rsidRPr="006620E7">
        <w:rPr>
          <w:sz w:val="28"/>
        </w:rPr>
        <w:t>.</w:t>
      </w:r>
    </w:p>
    <w:p w14:paraId="4A56A6DA" w14:textId="16795962" w:rsidR="00AB0CF6" w:rsidRPr="006620E7" w:rsidRDefault="00AB0CF6" w:rsidP="00AB0CF6">
      <w:pPr>
        <w:spacing w:before="120" w:after="120" w:line="320" w:lineRule="exact"/>
        <w:ind w:firstLine="567"/>
        <w:jc w:val="both"/>
        <w:rPr>
          <w:sz w:val="28"/>
        </w:rPr>
      </w:pPr>
      <w:r w:rsidRPr="006620E7">
        <w:rPr>
          <w:sz w:val="28"/>
        </w:rPr>
        <w:t>c) Vụ việc có quyết định khởi tố vụ án hình sự</w:t>
      </w:r>
      <w:r w:rsidR="009B6C1B" w:rsidRPr="006620E7">
        <w:rPr>
          <w:sz w:val="28"/>
        </w:rPr>
        <w:t>.</w:t>
      </w:r>
    </w:p>
    <w:p w14:paraId="794BD428" w14:textId="77777777" w:rsidR="00AB0CF6" w:rsidRPr="006620E7" w:rsidRDefault="00AB0CF6" w:rsidP="00AB0CF6">
      <w:pPr>
        <w:spacing w:before="120" w:after="120" w:line="320" w:lineRule="exact"/>
        <w:ind w:firstLine="567"/>
        <w:jc w:val="both"/>
        <w:rPr>
          <w:sz w:val="28"/>
        </w:rPr>
      </w:pPr>
      <w:r w:rsidRPr="006620E7">
        <w:rPr>
          <w:sz w:val="28"/>
        </w:rPr>
        <w:t>d) Theo yêu cầu của cơ quan, người có thẩm quyền.</w:t>
      </w:r>
    </w:p>
    <w:p w14:paraId="6D16F000" w14:textId="77777777" w:rsidR="00AB0CF6" w:rsidRPr="006620E7" w:rsidRDefault="00AB0CF6" w:rsidP="00AB0CF6">
      <w:pPr>
        <w:spacing w:before="120" w:after="120" w:line="320" w:lineRule="exact"/>
        <w:ind w:firstLine="567"/>
        <w:jc w:val="both"/>
        <w:rPr>
          <w:sz w:val="28"/>
          <w:lang w:val="vi-VN"/>
        </w:rPr>
      </w:pPr>
      <w:r w:rsidRPr="006620E7">
        <w:rPr>
          <w:sz w:val="28"/>
        </w:rPr>
        <w:t xml:space="preserve">5. Việc đình chỉ kiểm tra phải được thông báo đến </w:t>
      </w:r>
      <w:r w:rsidR="00CC7992" w:rsidRPr="006620E7">
        <w:rPr>
          <w:sz w:val="28"/>
        </w:rPr>
        <w:t>đ</w:t>
      </w:r>
      <w:r w:rsidRPr="006620E7">
        <w:rPr>
          <w:sz w:val="28"/>
        </w:rPr>
        <w:t>oàn kiểm tra, đối tượng kiểm tra và cơ quan, tổ chức, cá nhân có liên quan.</w:t>
      </w:r>
    </w:p>
    <w:p w14:paraId="24021861" w14:textId="64433CC2" w:rsidR="002C0FA4" w:rsidRPr="006620E7" w:rsidRDefault="0070205A" w:rsidP="00B57F12">
      <w:pPr>
        <w:pStyle w:val="ListParagraph"/>
        <w:numPr>
          <w:ilvl w:val="0"/>
          <w:numId w:val="45"/>
        </w:numPr>
        <w:tabs>
          <w:tab w:val="left" w:pos="1512"/>
        </w:tabs>
        <w:spacing w:before="120" w:after="120" w:line="320" w:lineRule="exact"/>
        <w:ind w:left="0" w:firstLine="567"/>
        <w:jc w:val="both"/>
        <w:rPr>
          <w:b/>
          <w:sz w:val="28"/>
        </w:rPr>
      </w:pPr>
      <w:r w:rsidRPr="006620E7">
        <w:rPr>
          <w:b/>
          <w:sz w:val="28"/>
          <w:lang w:val="vi-VN"/>
        </w:rPr>
        <w:lastRenderedPageBreak/>
        <w:t xml:space="preserve"> </w:t>
      </w:r>
      <w:r w:rsidR="002C0FA4" w:rsidRPr="006620E7">
        <w:rPr>
          <w:b/>
          <w:sz w:val="28"/>
        </w:rPr>
        <w:t xml:space="preserve">Xử lý vi phạm về tần số vô tuyến điện phát hiện </w:t>
      </w:r>
      <w:r w:rsidR="00AF1DFF" w:rsidRPr="006620E7">
        <w:rPr>
          <w:b/>
          <w:sz w:val="28"/>
        </w:rPr>
        <w:t>trong</w:t>
      </w:r>
      <w:r w:rsidR="00AF1DFF" w:rsidRPr="006620E7">
        <w:rPr>
          <w:b/>
          <w:sz w:val="28"/>
          <w:lang w:val="vi-VN"/>
        </w:rPr>
        <w:t xml:space="preserve"> quá trình </w:t>
      </w:r>
      <w:r w:rsidR="002C0FA4" w:rsidRPr="006620E7">
        <w:rPr>
          <w:b/>
          <w:sz w:val="28"/>
        </w:rPr>
        <w:t>kiểm tra</w:t>
      </w:r>
      <w:r w:rsidR="00AF1DFF" w:rsidRPr="006620E7">
        <w:rPr>
          <w:b/>
          <w:sz w:val="28"/>
          <w:lang w:val="vi-VN"/>
        </w:rPr>
        <w:t>, giải quyết nhiễu có hại, kiểm soát lưu động</w:t>
      </w:r>
    </w:p>
    <w:p w14:paraId="3A8049E2" w14:textId="5CC158D0" w:rsidR="00AF1DFF" w:rsidRPr="006620E7" w:rsidRDefault="00AF1DFF" w:rsidP="002C0FA4">
      <w:pPr>
        <w:spacing w:before="120" w:after="120" w:line="320" w:lineRule="exact"/>
        <w:ind w:firstLine="567"/>
        <w:jc w:val="both"/>
        <w:rPr>
          <w:sz w:val="28"/>
          <w:lang w:val="en-US"/>
        </w:rPr>
      </w:pPr>
      <w:r w:rsidRPr="006620E7">
        <w:rPr>
          <w:sz w:val="28"/>
          <w:lang w:val="vi-VN"/>
        </w:rPr>
        <w:t xml:space="preserve">1. Trường hợp phát hiện hành vi vi phạm pháp luật quả tang trong quá trình giải quyết nhiễu có hại hoặc kiểm soát lưu động, người có thẩm quyền lập biên bản </w:t>
      </w:r>
      <w:r w:rsidR="002D23B7" w:rsidRPr="006620E7">
        <w:rPr>
          <w:sz w:val="28"/>
          <w:lang w:val="vi-VN"/>
        </w:rPr>
        <w:t xml:space="preserve">vi phạm hành chính </w:t>
      </w:r>
      <w:r w:rsidRPr="006620E7">
        <w:rPr>
          <w:sz w:val="28"/>
          <w:lang w:val="vi-VN"/>
        </w:rPr>
        <w:t>và xử lý theo quy định của pháp luật về xử lý vi phạm hành chính</w:t>
      </w:r>
      <w:r w:rsidR="009B6C1B" w:rsidRPr="006620E7">
        <w:rPr>
          <w:sz w:val="28"/>
          <w:lang w:val="en-US"/>
        </w:rPr>
        <w:t>.</w:t>
      </w:r>
    </w:p>
    <w:p w14:paraId="7F6DF5C2" w14:textId="027ED9D0" w:rsidR="002C0FA4" w:rsidRPr="006620E7" w:rsidRDefault="00AF1DFF" w:rsidP="002C0FA4">
      <w:pPr>
        <w:spacing w:before="120" w:after="120" w:line="320" w:lineRule="exact"/>
        <w:ind w:firstLine="567"/>
        <w:jc w:val="both"/>
        <w:rPr>
          <w:sz w:val="28"/>
          <w:lang w:val="vi-VN"/>
        </w:rPr>
      </w:pPr>
      <w:r w:rsidRPr="006620E7">
        <w:rPr>
          <w:sz w:val="28"/>
          <w:lang w:val="vi-VN"/>
        </w:rPr>
        <w:t>2</w:t>
      </w:r>
      <w:r w:rsidR="002C0FA4" w:rsidRPr="006620E7">
        <w:rPr>
          <w:sz w:val="28"/>
          <w:lang w:val="en-US"/>
        </w:rPr>
        <w:t xml:space="preserve">. Trong quá trình tiến hành kiểm tra, nếu phát hiện đối tượng kiểm tra có hành vi vi phạm hành chính trong lĩnh vực </w:t>
      </w:r>
      <w:r w:rsidR="006B2EB3" w:rsidRPr="006620E7">
        <w:rPr>
          <w:sz w:val="28"/>
          <w:lang w:val="en-US"/>
        </w:rPr>
        <w:t>tần số vô tuyến điện</w:t>
      </w:r>
      <w:r w:rsidR="002C0FA4" w:rsidRPr="006620E7">
        <w:rPr>
          <w:sz w:val="28"/>
          <w:lang w:val="en-US"/>
        </w:rPr>
        <w:t>, Trưởng đoàn kiểm tra lập biên bản vi phạm hành chính</w:t>
      </w:r>
      <w:r w:rsidR="009D1ABC" w:rsidRPr="006620E7">
        <w:rPr>
          <w:sz w:val="28"/>
          <w:lang w:val="en-US"/>
        </w:rPr>
        <w:t xml:space="preserve">, </w:t>
      </w:r>
      <w:r w:rsidR="002C0FA4" w:rsidRPr="006620E7">
        <w:rPr>
          <w:sz w:val="28"/>
          <w:lang w:val="en-US"/>
        </w:rPr>
        <w:t xml:space="preserve">kiến nghị người có thẩm quyền ra quyết định xử phạt vi phạm hành chính theo quy định của pháp luật. Quy trình xử phạt </w:t>
      </w:r>
      <w:r w:rsidR="002C0FA4" w:rsidRPr="006620E7">
        <w:rPr>
          <w:sz w:val="28"/>
          <w:lang w:val="vi-VN"/>
        </w:rPr>
        <w:t>vi phạm hành chính thực hiện theo quy định của pháp luật về xử lý vi phạm hành chính.</w:t>
      </w:r>
    </w:p>
    <w:p w14:paraId="40379607" w14:textId="61BFF937" w:rsidR="006F4E8E" w:rsidRPr="006620E7" w:rsidRDefault="00336819" w:rsidP="00B57F12">
      <w:pPr>
        <w:pStyle w:val="ListParagraph"/>
        <w:numPr>
          <w:ilvl w:val="0"/>
          <w:numId w:val="45"/>
        </w:numPr>
        <w:tabs>
          <w:tab w:val="left" w:pos="1512"/>
        </w:tabs>
        <w:spacing w:before="120" w:after="120" w:line="320" w:lineRule="exact"/>
        <w:ind w:left="0" w:firstLine="567"/>
        <w:jc w:val="both"/>
        <w:rPr>
          <w:b/>
          <w:sz w:val="28"/>
        </w:rPr>
      </w:pPr>
      <w:r w:rsidRPr="006620E7">
        <w:rPr>
          <w:b/>
          <w:sz w:val="28"/>
        </w:rPr>
        <w:t xml:space="preserve"> </w:t>
      </w:r>
      <w:r w:rsidR="006F4E8E" w:rsidRPr="006620E7">
        <w:rPr>
          <w:b/>
          <w:sz w:val="28"/>
        </w:rPr>
        <w:t>Báo cáo kết quả kiểm tra và yêu cầu chấn chỉnh, khắc phục</w:t>
      </w:r>
    </w:p>
    <w:p w14:paraId="2F835E04" w14:textId="330DC80F" w:rsidR="00391CD7" w:rsidRPr="006620E7" w:rsidRDefault="006F4E8E" w:rsidP="006F4E8E">
      <w:pPr>
        <w:spacing w:before="120" w:after="120" w:line="320" w:lineRule="exact"/>
        <w:ind w:firstLine="567"/>
        <w:jc w:val="both"/>
        <w:rPr>
          <w:sz w:val="28"/>
          <w:lang w:val="en-US"/>
        </w:rPr>
      </w:pPr>
      <w:r w:rsidRPr="006620E7">
        <w:rPr>
          <w:sz w:val="28"/>
          <w:lang w:val="en-US"/>
        </w:rPr>
        <w:t xml:space="preserve">1. Kết thúc kiểm tra, Trưởng đoàn kiểm tra có trách nhiệm xây dựng báo cáo kết quả kiểm tra </w:t>
      </w:r>
      <w:r w:rsidR="00391CD7" w:rsidRPr="006620E7">
        <w:rPr>
          <w:sz w:val="28"/>
          <w:lang w:val="en-US"/>
        </w:rPr>
        <w:t xml:space="preserve">theo Mẫu số </w:t>
      </w:r>
      <w:r w:rsidR="00243348" w:rsidRPr="006620E7">
        <w:rPr>
          <w:sz w:val="28"/>
        </w:rPr>
        <w:t>1</w:t>
      </w:r>
      <w:r w:rsidR="009B6C1B" w:rsidRPr="006620E7">
        <w:rPr>
          <w:sz w:val="28"/>
        </w:rPr>
        <w:t>6</w:t>
      </w:r>
      <w:r w:rsidR="00391CD7" w:rsidRPr="006620E7">
        <w:rPr>
          <w:sz w:val="28"/>
          <w:lang w:val="en-US"/>
        </w:rPr>
        <w:t xml:space="preserve"> ban hành kèm theo Thông tư này. </w:t>
      </w:r>
    </w:p>
    <w:p w14:paraId="5DBA8044" w14:textId="26CFB08D" w:rsidR="006F4E8E" w:rsidRPr="006620E7" w:rsidRDefault="00C24344" w:rsidP="006F4E8E">
      <w:pPr>
        <w:spacing w:before="120" w:after="120" w:line="320" w:lineRule="exact"/>
        <w:ind w:firstLine="567"/>
        <w:jc w:val="both"/>
        <w:rPr>
          <w:sz w:val="28"/>
          <w:lang w:val="en-US"/>
        </w:rPr>
      </w:pPr>
      <w:r w:rsidRPr="006620E7">
        <w:rPr>
          <w:sz w:val="28"/>
        </w:rPr>
        <w:t>2.</w:t>
      </w:r>
      <w:r w:rsidR="006F4E8E" w:rsidRPr="006620E7">
        <w:rPr>
          <w:sz w:val="28"/>
          <w:lang w:val="en-US"/>
        </w:rPr>
        <w:t xml:space="preserve"> Trường hợp cần thiết hoặc theo yêu cầu của người ra quyết định kiểm tra, Trưởng đoàn kiểm tra xây dựng dự thảo văn bản yêu cầu chấn chỉnh, khắc phục tồn tại, hạn chế sau kiểm tra </w:t>
      </w:r>
      <w:r w:rsidR="00391CD7" w:rsidRPr="006620E7">
        <w:rPr>
          <w:sz w:val="28"/>
          <w:lang w:val="en-US"/>
        </w:rPr>
        <w:t xml:space="preserve">theo Mẫu số </w:t>
      </w:r>
      <w:r w:rsidR="00243348" w:rsidRPr="006620E7">
        <w:rPr>
          <w:sz w:val="28"/>
        </w:rPr>
        <w:t>1</w:t>
      </w:r>
      <w:r w:rsidR="009B6C1B" w:rsidRPr="006620E7">
        <w:rPr>
          <w:sz w:val="28"/>
        </w:rPr>
        <w:t>7</w:t>
      </w:r>
      <w:r w:rsidR="00391CD7" w:rsidRPr="006620E7">
        <w:rPr>
          <w:sz w:val="28"/>
          <w:lang w:val="en-US"/>
        </w:rPr>
        <w:t xml:space="preserve"> ban hành kèm theo Thông tư này, </w:t>
      </w:r>
      <w:r w:rsidR="006F4E8E" w:rsidRPr="006620E7">
        <w:rPr>
          <w:sz w:val="28"/>
          <w:lang w:val="en-US"/>
        </w:rPr>
        <w:t>trình người ra quyết định kiểm tra.</w:t>
      </w:r>
    </w:p>
    <w:p w14:paraId="56D78F1D" w14:textId="77777777" w:rsidR="006F4E8E" w:rsidRPr="006620E7" w:rsidRDefault="00C24344" w:rsidP="006F4E8E">
      <w:pPr>
        <w:spacing w:before="120" w:after="120" w:line="320" w:lineRule="exact"/>
        <w:ind w:firstLine="567"/>
        <w:jc w:val="both"/>
        <w:rPr>
          <w:sz w:val="28"/>
          <w:lang w:val="en-US"/>
        </w:rPr>
      </w:pPr>
      <w:r w:rsidRPr="006620E7">
        <w:rPr>
          <w:sz w:val="28"/>
        </w:rPr>
        <w:t>3.</w:t>
      </w:r>
      <w:r w:rsidR="006F4E8E" w:rsidRPr="006620E7">
        <w:rPr>
          <w:sz w:val="28"/>
          <w:lang w:val="en-US"/>
        </w:rPr>
        <w:t xml:space="preserve"> Trường hợp đối tượng kiểm tra không ký biên bản kiểm tra, Trưởng đoàn kiểm tra căn cứ vào hồ sơ, tài liệu, dữ liệu, kết quả làm việc để xây dựng báo cáo kết quả kiểm tra và tham mưu cho người ra quyết định kiểm tra ban hành văn bản yêu cầu chấn chỉnh, khắc phục tồn tại, hạn chế sau kiểm tra (nếu có).</w:t>
      </w:r>
    </w:p>
    <w:p w14:paraId="269A2048" w14:textId="77777777" w:rsidR="00A302B0" w:rsidRPr="006620E7" w:rsidRDefault="00A302B0" w:rsidP="006F4E8E">
      <w:pPr>
        <w:spacing w:before="120" w:after="120" w:line="320" w:lineRule="exact"/>
        <w:ind w:firstLine="567"/>
        <w:jc w:val="both"/>
        <w:rPr>
          <w:sz w:val="28"/>
        </w:rPr>
      </w:pPr>
      <w:r w:rsidRPr="006620E7">
        <w:rPr>
          <w:sz w:val="28"/>
        </w:rPr>
        <w:t xml:space="preserve">4. </w:t>
      </w:r>
      <w:r w:rsidRPr="006620E7">
        <w:rPr>
          <w:sz w:val="28"/>
          <w:lang w:val="en-US"/>
        </w:rPr>
        <w:t xml:space="preserve">Trong thời hạn 10 ngày làm việc kể từ ngày kết thúc kiểm tra, Trưởng đoàn kiểm tra phải hoàn thành báo cáo kết quả kiểm tra; trường hợp vụ việc phức tạp thì thời hạn này có thể kéo dài nhưng không quá 15 ngày làm việc. </w:t>
      </w:r>
    </w:p>
    <w:p w14:paraId="01D52E58" w14:textId="6532346B" w:rsidR="006F4E8E" w:rsidRPr="006620E7" w:rsidRDefault="00A302B0" w:rsidP="006F4E8E">
      <w:pPr>
        <w:spacing w:before="120" w:after="120" w:line="320" w:lineRule="exact"/>
        <w:ind w:firstLine="567"/>
        <w:jc w:val="both"/>
        <w:rPr>
          <w:sz w:val="28"/>
          <w:lang w:val="en-US"/>
        </w:rPr>
      </w:pPr>
      <w:r w:rsidRPr="006620E7">
        <w:rPr>
          <w:sz w:val="28"/>
        </w:rPr>
        <w:t>5</w:t>
      </w:r>
      <w:r w:rsidR="006F4E8E" w:rsidRPr="006620E7">
        <w:rPr>
          <w:sz w:val="28"/>
          <w:lang w:val="en-US"/>
        </w:rPr>
        <w:t xml:space="preserve">. Trong thời hạn 07 ngày </w:t>
      </w:r>
      <w:r w:rsidR="001265BB" w:rsidRPr="006620E7">
        <w:rPr>
          <w:sz w:val="28"/>
          <w:lang w:val="en-US"/>
        </w:rPr>
        <w:t xml:space="preserve">làm việc </w:t>
      </w:r>
      <w:r w:rsidR="006F4E8E" w:rsidRPr="006620E7">
        <w:rPr>
          <w:sz w:val="28"/>
          <w:lang w:val="en-US"/>
        </w:rPr>
        <w:t>kể từ ngày nhận được dự thảo văn bản yêu cầu chấn chỉnh, khắc phục, người ra quyết định kiểm tra xem xét ký, ban hành văn bản yêu cầu chấn chỉnh, khắc phục tồn tại, hạn chế sau kiểm tra.</w:t>
      </w:r>
    </w:p>
    <w:p w14:paraId="6A5FA4AE" w14:textId="4DF781F5" w:rsidR="00EF6CEA" w:rsidRPr="006620E7" w:rsidRDefault="0070205A" w:rsidP="00B57F12">
      <w:pPr>
        <w:pStyle w:val="ListParagraph"/>
        <w:numPr>
          <w:ilvl w:val="0"/>
          <w:numId w:val="45"/>
        </w:numPr>
        <w:tabs>
          <w:tab w:val="left" w:pos="1512"/>
        </w:tabs>
        <w:spacing w:before="120" w:after="120" w:line="320" w:lineRule="exact"/>
        <w:ind w:left="0" w:firstLine="567"/>
        <w:jc w:val="both"/>
        <w:rPr>
          <w:b/>
          <w:sz w:val="28"/>
        </w:rPr>
      </w:pPr>
      <w:r w:rsidRPr="006620E7">
        <w:rPr>
          <w:b/>
          <w:sz w:val="28"/>
          <w:lang w:val="vi-VN"/>
        </w:rPr>
        <w:t xml:space="preserve"> </w:t>
      </w:r>
      <w:r w:rsidR="00EF6CEA" w:rsidRPr="006620E7">
        <w:rPr>
          <w:b/>
          <w:sz w:val="28"/>
        </w:rPr>
        <w:t>Tổ chức thực hiện quyết định xử lý về kiểm tra</w:t>
      </w:r>
    </w:p>
    <w:p w14:paraId="723DA8B0" w14:textId="77777777" w:rsidR="00EF6CEA" w:rsidRPr="006620E7" w:rsidRDefault="00EF6CEA" w:rsidP="00EF6CEA">
      <w:pPr>
        <w:spacing w:before="120" w:after="120" w:line="320" w:lineRule="exact"/>
        <w:ind w:firstLine="567"/>
        <w:jc w:val="both"/>
        <w:rPr>
          <w:sz w:val="28"/>
          <w:lang w:val="en-US"/>
        </w:rPr>
      </w:pPr>
      <w:r w:rsidRPr="006620E7">
        <w:rPr>
          <w:sz w:val="28"/>
          <w:lang w:val="en-US"/>
        </w:rPr>
        <w:t xml:space="preserve">1. </w:t>
      </w:r>
      <w:r w:rsidR="007F28C4" w:rsidRPr="006620E7">
        <w:rPr>
          <w:sz w:val="28"/>
          <w:lang w:val="en-US"/>
        </w:rPr>
        <w:t>Người có thẩm quyền kiểm tra</w:t>
      </w:r>
      <w:r w:rsidRPr="006620E7">
        <w:rPr>
          <w:sz w:val="28"/>
          <w:lang w:val="en-US"/>
        </w:rPr>
        <w:t xml:space="preserve"> có trách nhiệm chỉ đạo, tổ chức việc theo dõi, đôn đốc thực hiện quyết định xử lý về kiểm tra của các cuộc kiểm tra thuộc thẩm quyền của mình, bao gồm quyết định xử phạt vi phạm hành chính, văn bản yêu cầu chấn chỉnh, khắc phục tồn tại, hạn chế sau kiểm tra (nếu có).</w:t>
      </w:r>
    </w:p>
    <w:p w14:paraId="427D53FC" w14:textId="77777777" w:rsidR="00B655E8" w:rsidRPr="006620E7" w:rsidRDefault="00EF6CEA" w:rsidP="00EF6CEA">
      <w:pPr>
        <w:spacing w:before="120" w:after="120" w:line="320" w:lineRule="exact"/>
        <w:ind w:firstLine="567"/>
        <w:jc w:val="both"/>
        <w:rPr>
          <w:sz w:val="28"/>
          <w:lang w:val="en-US"/>
        </w:rPr>
      </w:pPr>
      <w:r w:rsidRPr="006620E7">
        <w:rPr>
          <w:sz w:val="28"/>
          <w:lang w:val="en-US"/>
        </w:rPr>
        <w:t>2. Đối tượng kiểm tra và tổ chức, cá nhân có liên quan có trách nhiệm thực hiện nghiêm túc, đầy đủ quyết định xử lý về kiểm tra.</w:t>
      </w:r>
    </w:p>
    <w:p w14:paraId="5D0BC1B0" w14:textId="791E9032" w:rsidR="00BA4537" w:rsidRPr="006620E7" w:rsidRDefault="0070205A" w:rsidP="00B57F12">
      <w:pPr>
        <w:pStyle w:val="ListParagraph"/>
        <w:numPr>
          <w:ilvl w:val="0"/>
          <w:numId w:val="45"/>
        </w:numPr>
        <w:tabs>
          <w:tab w:val="left" w:pos="1512"/>
        </w:tabs>
        <w:spacing w:before="120" w:after="120" w:line="320" w:lineRule="exact"/>
        <w:ind w:left="0" w:firstLine="567"/>
        <w:jc w:val="both"/>
        <w:rPr>
          <w:b/>
          <w:sz w:val="28"/>
        </w:rPr>
      </w:pPr>
      <w:r w:rsidRPr="006620E7">
        <w:rPr>
          <w:b/>
          <w:sz w:val="28"/>
          <w:lang w:val="vi-VN"/>
        </w:rPr>
        <w:t xml:space="preserve"> </w:t>
      </w:r>
      <w:r w:rsidR="00BA4537" w:rsidRPr="006620E7">
        <w:rPr>
          <w:b/>
          <w:sz w:val="28"/>
        </w:rPr>
        <w:t>Theo dõi, đôn đốc việc thực hiện quyết định xử lý về kiểm tra</w:t>
      </w:r>
    </w:p>
    <w:p w14:paraId="2712604B" w14:textId="77777777" w:rsidR="00BA4537" w:rsidRPr="006620E7" w:rsidRDefault="00BA4537" w:rsidP="00BA4537">
      <w:pPr>
        <w:spacing w:before="120" w:after="120" w:line="320" w:lineRule="exact"/>
        <w:ind w:firstLine="567"/>
        <w:jc w:val="both"/>
        <w:rPr>
          <w:sz w:val="28"/>
          <w:lang w:val="en-US"/>
        </w:rPr>
      </w:pPr>
      <w:r w:rsidRPr="006620E7">
        <w:rPr>
          <w:sz w:val="28"/>
          <w:lang w:val="en-US"/>
        </w:rPr>
        <w:t xml:space="preserve">1. Đơn vị được giao tham mưu, chủ trì thực hiện kiểm tra có trách nhiệm giúp </w:t>
      </w:r>
      <w:r w:rsidR="00131F82" w:rsidRPr="006620E7">
        <w:rPr>
          <w:sz w:val="28"/>
          <w:lang w:val="en-US"/>
        </w:rPr>
        <w:t>người có thẩm quyền kiểm tra</w:t>
      </w:r>
      <w:r w:rsidRPr="006620E7">
        <w:rPr>
          <w:sz w:val="28"/>
          <w:lang w:val="en-US"/>
        </w:rPr>
        <w:t xml:space="preserve"> theo dõi, đôn đốc việc thực hiện quyết định xử lý về kiểm tra. Sau thời hạn ghi tại Quyết định xử phạt vi phạm hành chính, </w:t>
      </w:r>
      <w:r w:rsidRPr="006620E7">
        <w:rPr>
          <w:sz w:val="28"/>
          <w:lang w:val="en-US"/>
        </w:rPr>
        <w:lastRenderedPageBreak/>
        <w:t>văn bản yêu cầu chấn chỉnh, khắc phục tồn tại, hạn chế, nếu đối tượng kiểm tra chưa thực hiện hoặc thực hiện chưa đầy đủ các yêu cầu, kiến nghị, quyết định xử lý sau kiểm tra thì đơn vị được giao nhiệm vụ theo dõi, đôn đốc có trách nhiệm:</w:t>
      </w:r>
    </w:p>
    <w:p w14:paraId="0704F18B" w14:textId="5C331B53" w:rsidR="00BA4537" w:rsidRPr="006620E7" w:rsidRDefault="00BA4537" w:rsidP="00BA4537">
      <w:pPr>
        <w:spacing w:before="120" w:after="120" w:line="320" w:lineRule="exact"/>
        <w:ind w:firstLine="567"/>
        <w:jc w:val="both"/>
        <w:rPr>
          <w:sz w:val="28"/>
          <w:lang w:val="en-US"/>
        </w:rPr>
      </w:pPr>
      <w:r w:rsidRPr="006620E7">
        <w:rPr>
          <w:sz w:val="28"/>
          <w:lang w:val="en-US"/>
        </w:rPr>
        <w:t>a) Đôn đốc đối tượng kiểm tra thực hiện quyết định xử lý về kiểm tra; việc đôn đốc thực hiện bằng văn bản</w:t>
      </w:r>
      <w:r w:rsidR="00131F82" w:rsidRPr="006620E7">
        <w:rPr>
          <w:sz w:val="28"/>
          <w:lang w:val="en-US"/>
        </w:rPr>
        <w:t xml:space="preserve"> theo Mẫu số </w:t>
      </w:r>
      <w:r w:rsidR="00B77EE3" w:rsidRPr="006620E7">
        <w:rPr>
          <w:sz w:val="28"/>
        </w:rPr>
        <w:t>1</w:t>
      </w:r>
      <w:r w:rsidR="009B6C1B" w:rsidRPr="006620E7">
        <w:rPr>
          <w:sz w:val="28"/>
        </w:rPr>
        <w:t>8</w:t>
      </w:r>
      <w:r w:rsidR="00131F82" w:rsidRPr="006620E7">
        <w:rPr>
          <w:sz w:val="28"/>
          <w:lang w:val="en-US"/>
        </w:rPr>
        <w:t xml:space="preserve"> </w:t>
      </w:r>
      <w:r w:rsidR="009B6C1B" w:rsidRPr="006620E7">
        <w:rPr>
          <w:sz w:val="28"/>
          <w:lang w:val="en-US"/>
        </w:rPr>
        <w:t xml:space="preserve">ban hành </w:t>
      </w:r>
      <w:r w:rsidR="00131F82" w:rsidRPr="006620E7">
        <w:rPr>
          <w:sz w:val="28"/>
          <w:lang w:val="en-US"/>
        </w:rPr>
        <w:t>kèm theo Thông tư này</w:t>
      </w:r>
      <w:r w:rsidRPr="006620E7">
        <w:rPr>
          <w:sz w:val="28"/>
          <w:lang w:val="en-US"/>
        </w:rPr>
        <w:t>.</w:t>
      </w:r>
    </w:p>
    <w:p w14:paraId="63B3223B" w14:textId="3D39FFBF" w:rsidR="00BA4537" w:rsidRPr="006620E7" w:rsidRDefault="00BA4537" w:rsidP="00BA4537">
      <w:pPr>
        <w:spacing w:before="120" w:after="120" w:line="320" w:lineRule="exact"/>
        <w:ind w:firstLine="567"/>
        <w:jc w:val="both"/>
        <w:rPr>
          <w:sz w:val="28"/>
          <w:lang w:val="en-US"/>
        </w:rPr>
      </w:pPr>
      <w:r w:rsidRPr="006620E7">
        <w:rPr>
          <w:sz w:val="28"/>
          <w:lang w:val="en-US"/>
        </w:rPr>
        <w:t xml:space="preserve">b) Trong thời hạn 20 ngày </w:t>
      </w:r>
      <w:r w:rsidR="001265BB" w:rsidRPr="006620E7">
        <w:rPr>
          <w:sz w:val="28"/>
          <w:lang w:val="en-US"/>
        </w:rPr>
        <w:t xml:space="preserve">làm việc </w:t>
      </w:r>
      <w:r w:rsidRPr="006620E7">
        <w:rPr>
          <w:sz w:val="28"/>
          <w:lang w:val="en-US"/>
        </w:rPr>
        <w:t>kể từ ngày gửi văn bản đôn đốc, người được giao nhiệm vụ đôn đốc có trách nhiệm báo cáo kết quả đôn đốc việc thực hiện quyết định xử lý về kiểm tra.</w:t>
      </w:r>
    </w:p>
    <w:p w14:paraId="6A352F3C" w14:textId="78FE1EFE" w:rsidR="00BA4537" w:rsidRPr="006620E7" w:rsidRDefault="005D7544" w:rsidP="00BA4537">
      <w:pPr>
        <w:spacing w:before="120" w:after="120" w:line="320" w:lineRule="exact"/>
        <w:ind w:firstLine="567"/>
        <w:jc w:val="both"/>
        <w:rPr>
          <w:sz w:val="28"/>
          <w:lang w:val="en-US"/>
        </w:rPr>
      </w:pPr>
      <w:r w:rsidRPr="006620E7">
        <w:rPr>
          <w:sz w:val="28"/>
        </w:rPr>
        <w:t xml:space="preserve">2. </w:t>
      </w:r>
      <w:r w:rsidR="00BA4537" w:rsidRPr="006620E7">
        <w:rPr>
          <w:sz w:val="28"/>
          <w:lang w:val="en-US"/>
        </w:rPr>
        <w:t>Đối với quyết định xử phạt vi phạm hành chính, người được giao nhiệm vụ đôn đốc có trách nhiệm báo cáo, đề xuất thực hiện các bước tiếp theo của quy trình cưỡng chế thi hành quyết định xử phạt vi phạm hành chính theo quy định của Luật Xử lý vi phạm hành chính nếu đối tượng bị xử phạt vi phạm hành chính không chấp hành quyết định xử phạt.</w:t>
      </w:r>
    </w:p>
    <w:p w14:paraId="15621007" w14:textId="4F9DB657" w:rsidR="00FA3BF4" w:rsidRPr="006620E7" w:rsidRDefault="007F06F2" w:rsidP="00B57F12">
      <w:pPr>
        <w:pStyle w:val="ListParagraph"/>
        <w:numPr>
          <w:ilvl w:val="0"/>
          <w:numId w:val="45"/>
        </w:numPr>
        <w:tabs>
          <w:tab w:val="left" w:pos="1512"/>
        </w:tabs>
        <w:spacing w:before="120" w:after="120" w:line="320" w:lineRule="exact"/>
        <w:ind w:left="0" w:firstLine="567"/>
        <w:jc w:val="both"/>
        <w:rPr>
          <w:b/>
          <w:sz w:val="28"/>
        </w:rPr>
      </w:pPr>
      <w:bookmarkStart w:id="10" w:name="dieu_17"/>
      <w:r w:rsidRPr="006620E7">
        <w:rPr>
          <w:b/>
          <w:sz w:val="28"/>
          <w:lang w:val="en-US"/>
        </w:rPr>
        <w:t xml:space="preserve"> </w:t>
      </w:r>
      <w:r w:rsidR="00FA3BF4" w:rsidRPr="006620E7">
        <w:rPr>
          <w:b/>
          <w:sz w:val="28"/>
        </w:rPr>
        <w:t>Lưu trữ hồ sơ vụ việc kiểm tra, xử lý vi phạm hành chính</w:t>
      </w:r>
      <w:bookmarkEnd w:id="10"/>
    </w:p>
    <w:p w14:paraId="6E0DA05A" w14:textId="77777777" w:rsidR="00FA3BF4" w:rsidRPr="006620E7" w:rsidRDefault="00FA3BF4" w:rsidP="006C4EE2">
      <w:pPr>
        <w:spacing w:before="120" w:after="120" w:line="320" w:lineRule="exact"/>
        <w:ind w:firstLine="567"/>
        <w:jc w:val="both"/>
        <w:rPr>
          <w:sz w:val="28"/>
        </w:rPr>
      </w:pPr>
      <w:r w:rsidRPr="006620E7">
        <w:rPr>
          <w:sz w:val="28"/>
        </w:rPr>
        <w:t>1.</w:t>
      </w:r>
      <w:r w:rsidR="001C20EE" w:rsidRPr="006620E7">
        <w:rPr>
          <w:sz w:val="28"/>
        </w:rPr>
        <w:t xml:space="preserve"> </w:t>
      </w:r>
      <w:r w:rsidRPr="006620E7">
        <w:rPr>
          <w:sz w:val="28"/>
        </w:rPr>
        <w:t xml:space="preserve">Kết thúc kiểm tra, xử lý vi phạm hành chính, </w:t>
      </w:r>
      <w:r w:rsidR="004B3955" w:rsidRPr="006620E7">
        <w:rPr>
          <w:sz w:val="28"/>
        </w:rPr>
        <w:t>người có thẩm quyền kiểm tra</w:t>
      </w:r>
      <w:r w:rsidRPr="006620E7">
        <w:rPr>
          <w:sz w:val="28"/>
        </w:rPr>
        <w:t xml:space="preserve"> tổ chức lập hồ sơ kiểm tra, xử lý vi phạm hành chính.</w:t>
      </w:r>
    </w:p>
    <w:p w14:paraId="1BCD854C" w14:textId="77777777" w:rsidR="00FA3BF4" w:rsidRPr="006620E7" w:rsidRDefault="00FA3BF4" w:rsidP="006C4EE2">
      <w:pPr>
        <w:spacing w:before="120" w:after="120" w:line="320" w:lineRule="exact"/>
        <w:ind w:firstLine="567"/>
        <w:jc w:val="both"/>
        <w:rPr>
          <w:sz w:val="28"/>
        </w:rPr>
      </w:pPr>
      <w:r w:rsidRPr="006620E7">
        <w:rPr>
          <w:sz w:val="28"/>
        </w:rPr>
        <w:t>2.</w:t>
      </w:r>
      <w:r w:rsidR="001C20EE" w:rsidRPr="006620E7">
        <w:rPr>
          <w:sz w:val="28"/>
        </w:rPr>
        <w:t xml:space="preserve"> </w:t>
      </w:r>
      <w:r w:rsidRPr="006620E7">
        <w:rPr>
          <w:sz w:val="28"/>
        </w:rPr>
        <w:t>Hồ sơ kiểm tra, xử l</w:t>
      </w:r>
      <w:r w:rsidR="00454361" w:rsidRPr="006620E7">
        <w:rPr>
          <w:sz w:val="28"/>
          <w:lang w:val="en-US"/>
        </w:rPr>
        <w:t>ý</w:t>
      </w:r>
      <w:r w:rsidRPr="006620E7">
        <w:rPr>
          <w:sz w:val="28"/>
        </w:rPr>
        <w:t xml:space="preserve"> vi phạm hành chính phải được bảo quản, lưu trữ theo quy định của pháp luật </w:t>
      </w:r>
      <w:r w:rsidR="00EC7884" w:rsidRPr="006620E7">
        <w:rPr>
          <w:sz w:val="28"/>
        </w:rPr>
        <w:t>về</w:t>
      </w:r>
      <w:r w:rsidRPr="006620E7">
        <w:rPr>
          <w:sz w:val="28"/>
        </w:rPr>
        <w:t xml:space="preserve"> lưu trữ.</w:t>
      </w:r>
    </w:p>
    <w:p w14:paraId="367F7DF7" w14:textId="77777777" w:rsidR="00FA3BF4" w:rsidRPr="006620E7" w:rsidRDefault="00FA3BF4" w:rsidP="006F37DA">
      <w:pPr>
        <w:spacing w:before="120" w:after="120"/>
        <w:jc w:val="center"/>
        <w:rPr>
          <w:b/>
          <w:sz w:val="28"/>
        </w:rPr>
      </w:pPr>
      <w:bookmarkStart w:id="11" w:name="chuong_3"/>
      <w:r w:rsidRPr="006620E7">
        <w:rPr>
          <w:b/>
          <w:sz w:val="28"/>
        </w:rPr>
        <w:t>Chương III</w:t>
      </w:r>
      <w:bookmarkEnd w:id="11"/>
    </w:p>
    <w:p w14:paraId="54103FE6" w14:textId="77777777" w:rsidR="00FA3BF4" w:rsidRPr="006620E7" w:rsidRDefault="00763841" w:rsidP="006F37DA">
      <w:pPr>
        <w:jc w:val="center"/>
        <w:rPr>
          <w:b/>
          <w:sz w:val="28"/>
        </w:rPr>
      </w:pPr>
      <w:bookmarkStart w:id="12" w:name="chuong_3_name"/>
      <w:r w:rsidRPr="006620E7">
        <w:rPr>
          <w:b/>
          <w:sz w:val="28"/>
        </w:rPr>
        <w:t>TRÁCH NHIỆM TRONG HOẠT ĐỘNG KIỂM TRA</w:t>
      </w:r>
      <w:bookmarkEnd w:id="12"/>
    </w:p>
    <w:p w14:paraId="0E704C39" w14:textId="591FC0B2" w:rsidR="001F63FB" w:rsidRPr="006620E7" w:rsidRDefault="0070205A" w:rsidP="00B57F12">
      <w:pPr>
        <w:pStyle w:val="ListParagraph"/>
        <w:numPr>
          <w:ilvl w:val="0"/>
          <w:numId w:val="45"/>
        </w:numPr>
        <w:tabs>
          <w:tab w:val="left" w:pos="1512"/>
        </w:tabs>
        <w:spacing w:before="120" w:after="120" w:line="320" w:lineRule="exact"/>
        <w:ind w:left="0" w:firstLine="567"/>
        <w:jc w:val="both"/>
        <w:rPr>
          <w:b/>
          <w:sz w:val="28"/>
        </w:rPr>
      </w:pPr>
      <w:bookmarkStart w:id="13" w:name="dieu_18"/>
      <w:r w:rsidRPr="006620E7">
        <w:rPr>
          <w:b/>
          <w:sz w:val="28"/>
          <w:lang w:val="vi-VN"/>
        </w:rPr>
        <w:t xml:space="preserve"> </w:t>
      </w:r>
      <w:r w:rsidR="001F63FB" w:rsidRPr="006620E7">
        <w:rPr>
          <w:b/>
          <w:sz w:val="28"/>
        </w:rPr>
        <w:t>Trách nhiệm của Cục Tần số vô tuyến điện</w:t>
      </w:r>
    </w:p>
    <w:p w14:paraId="0528EF3E" w14:textId="4800ED9D" w:rsidR="001F63FB" w:rsidRPr="006620E7" w:rsidRDefault="001F63FB" w:rsidP="001F63FB">
      <w:pPr>
        <w:spacing w:before="120" w:after="120" w:line="320" w:lineRule="exact"/>
        <w:ind w:firstLine="567"/>
        <w:jc w:val="both"/>
        <w:rPr>
          <w:bCs/>
          <w:sz w:val="28"/>
        </w:rPr>
      </w:pPr>
      <w:r w:rsidRPr="006620E7">
        <w:rPr>
          <w:bCs/>
          <w:sz w:val="28"/>
        </w:rPr>
        <w:t xml:space="preserve">1. Tổ chức thực hiện công tác kiểm tra tần số vô tuyến điện theo quy định </w:t>
      </w:r>
      <w:r w:rsidR="00E82619" w:rsidRPr="006620E7">
        <w:rPr>
          <w:bCs/>
          <w:sz w:val="28"/>
        </w:rPr>
        <w:t>tại</w:t>
      </w:r>
      <w:r w:rsidR="00B02053" w:rsidRPr="006620E7">
        <w:rPr>
          <w:bCs/>
          <w:sz w:val="28"/>
        </w:rPr>
        <w:t xml:space="preserve"> </w:t>
      </w:r>
      <w:r w:rsidRPr="006620E7">
        <w:rPr>
          <w:bCs/>
          <w:sz w:val="28"/>
        </w:rPr>
        <w:t>Thông tư này và pháp luật có liên quan.</w:t>
      </w:r>
    </w:p>
    <w:p w14:paraId="0E6ECA69" w14:textId="77777777" w:rsidR="001F63FB" w:rsidRPr="006620E7" w:rsidRDefault="001F63FB" w:rsidP="001F63FB">
      <w:pPr>
        <w:spacing w:before="120" w:after="120" w:line="320" w:lineRule="exact"/>
        <w:ind w:firstLine="567"/>
        <w:jc w:val="both"/>
        <w:rPr>
          <w:bCs/>
          <w:sz w:val="28"/>
        </w:rPr>
      </w:pPr>
      <w:r w:rsidRPr="006620E7">
        <w:rPr>
          <w:bCs/>
          <w:sz w:val="28"/>
        </w:rPr>
        <w:t>2. Chỉ đạo, hướng dẫn, theo dõi, đôn đốc, kiểm tra các Trung tâm Tần số vô tuyến điện khu vực và các đơn vị có liên quan trong việc thực hiện công tác kiểm tra tần số vô tuyến điện.</w:t>
      </w:r>
    </w:p>
    <w:p w14:paraId="4B57CA0D" w14:textId="77777777" w:rsidR="001F63FB" w:rsidRPr="006620E7" w:rsidRDefault="001F63FB" w:rsidP="001F63FB">
      <w:pPr>
        <w:spacing w:before="120" w:after="120" w:line="320" w:lineRule="exact"/>
        <w:ind w:firstLine="567"/>
        <w:jc w:val="both"/>
        <w:rPr>
          <w:bCs/>
          <w:sz w:val="28"/>
        </w:rPr>
      </w:pPr>
      <w:r w:rsidRPr="006620E7">
        <w:rPr>
          <w:bCs/>
          <w:sz w:val="28"/>
        </w:rPr>
        <w:t>3. Chủ trì hoặc phối hợp với Sở Khoa học và Công nghệ, cơ quan, tổ chức có liên quan trong việc tổ chức kiểm tra, xử lý kết quả kiểm tra theo thẩm quyền.</w:t>
      </w:r>
    </w:p>
    <w:p w14:paraId="01EF3F80" w14:textId="77777777" w:rsidR="001F63FB" w:rsidRPr="006620E7" w:rsidRDefault="000D3258" w:rsidP="001F63FB">
      <w:pPr>
        <w:spacing w:before="120" w:after="120" w:line="320" w:lineRule="exact"/>
        <w:ind w:firstLine="567"/>
        <w:jc w:val="both"/>
        <w:rPr>
          <w:bCs/>
          <w:sz w:val="28"/>
        </w:rPr>
      </w:pPr>
      <w:r w:rsidRPr="006620E7">
        <w:rPr>
          <w:bCs/>
          <w:sz w:val="28"/>
        </w:rPr>
        <w:t xml:space="preserve">4. </w:t>
      </w:r>
      <w:r w:rsidR="001F63FB" w:rsidRPr="006620E7">
        <w:rPr>
          <w:bCs/>
          <w:sz w:val="28"/>
        </w:rPr>
        <w:t>Quyết định xử lý theo thẩm quyền hoặc kiến nghị cơ quan, người có thẩm quyền xử lý kết quả kiểm tra; tổ chức theo dõi, đôn đốc việc thực hiện quyết định xử lý về kiểm tra thuộc thẩm quyền.</w:t>
      </w:r>
    </w:p>
    <w:p w14:paraId="5263BEC2" w14:textId="77777777" w:rsidR="000D3258" w:rsidRPr="006620E7" w:rsidRDefault="000D3258" w:rsidP="001F63FB">
      <w:pPr>
        <w:spacing w:before="120" w:after="120" w:line="320" w:lineRule="exact"/>
        <w:ind w:firstLine="567"/>
        <w:jc w:val="both"/>
        <w:rPr>
          <w:bCs/>
          <w:sz w:val="28"/>
        </w:rPr>
      </w:pPr>
      <w:r w:rsidRPr="006620E7">
        <w:rPr>
          <w:bCs/>
          <w:sz w:val="28"/>
        </w:rPr>
        <w:t xml:space="preserve">5. </w:t>
      </w:r>
      <w:r w:rsidR="001F63FB" w:rsidRPr="006620E7">
        <w:rPr>
          <w:bCs/>
          <w:sz w:val="28"/>
        </w:rPr>
        <w:t>Tổng hợp, báo cáo Bộ Khoa học và Công nghệ về tình hình, kết quả công tác kiểm tra tần số vô tuyến điện theo quy định.</w:t>
      </w:r>
    </w:p>
    <w:p w14:paraId="5799E73A" w14:textId="05142781" w:rsidR="00400783" w:rsidRPr="006620E7" w:rsidRDefault="0070205A" w:rsidP="00B57F12">
      <w:pPr>
        <w:pStyle w:val="ListParagraph"/>
        <w:numPr>
          <w:ilvl w:val="0"/>
          <w:numId w:val="45"/>
        </w:numPr>
        <w:tabs>
          <w:tab w:val="left" w:pos="1512"/>
        </w:tabs>
        <w:spacing w:before="120" w:after="120" w:line="320" w:lineRule="exact"/>
        <w:ind w:left="0" w:firstLine="567"/>
        <w:jc w:val="both"/>
        <w:rPr>
          <w:b/>
          <w:sz w:val="28"/>
        </w:rPr>
      </w:pPr>
      <w:r w:rsidRPr="006620E7">
        <w:rPr>
          <w:b/>
          <w:sz w:val="28"/>
          <w:lang w:val="vi-VN"/>
        </w:rPr>
        <w:t xml:space="preserve"> </w:t>
      </w:r>
      <w:r w:rsidR="00400783" w:rsidRPr="006620E7">
        <w:rPr>
          <w:b/>
          <w:sz w:val="28"/>
        </w:rPr>
        <w:t>Trách nhiệm của Sở Khoa học và Công nghệ</w:t>
      </w:r>
    </w:p>
    <w:p w14:paraId="4648893E" w14:textId="56811E97" w:rsidR="00400783" w:rsidRPr="006620E7" w:rsidRDefault="00400783" w:rsidP="00400783">
      <w:pPr>
        <w:spacing w:before="120" w:after="120" w:line="320" w:lineRule="exact"/>
        <w:ind w:firstLine="567"/>
        <w:jc w:val="both"/>
        <w:rPr>
          <w:bCs/>
          <w:sz w:val="28"/>
        </w:rPr>
      </w:pPr>
      <w:r w:rsidRPr="006620E7">
        <w:rPr>
          <w:bCs/>
          <w:sz w:val="28"/>
        </w:rPr>
        <w:t xml:space="preserve">1. Tổ chức thực hiện công tác kiểm tra tần số vô tuyến điện </w:t>
      </w:r>
      <w:r w:rsidR="009B6B5D" w:rsidRPr="006620E7">
        <w:rPr>
          <w:bCs/>
          <w:sz w:val="28"/>
        </w:rPr>
        <w:t>theo quy định tại Thông tư này và pháp luật có liên quan</w:t>
      </w:r>
      <w:r w:rsidRPr="006620E7">
        <w:rPr>
          <w:bCs/>
          <w:sz w:val="28"/>
        </w:rPr>
        <w:t>.</w:t>
      </w:r>
    </w:p>
    <w:p w14:paraId="67C5DBF3" w14:textId="77777777" w:rsidR="00400783" w:rsidRPr="006620E7" w:rsidRDefault="00400783" w:rsidP="00400783">
      <w:pPr>
        <w:spacing w:before="120" w:after="120" w:line="320" w:lineRule="exact"/>
        <w:ind w:firstLine="567"/>
        <w:jc w:val="both"/>
        <w:rPr>
          <w:bCs/>
          <w:sz w:val="28"/>
        </w:rPr>
      </w:pPr>
      <w:r w:rsidRPr="006620E7">
        <w:rPr>
          <w:bCs/>
          <w:sz w:val="28"/>
        </w:rPr>
        <w:t>2. Chỉ đạo, hướng dẫn, theo dõi, đôn đốc các đơn vị thuộc phạm vi quản lý trong việc thực hiện công tác kiểm tra tần số vô tuyến điện.</w:t>
      </w:r>
    </w:p>
    <w:p w14:paraId="2C93DD9C" w14:textId="77777777" w:rsidR="00400783" w:rsidRPr="006620E7" w:rsidRDefault="00400783" w:rsidP="00400783">
      <w:pPr>
        <w:spacing w:before="120" w:after="120" w:line="320" w:lineRule="exact"/>
        <w:ind w:firstLine="567"/>
        <w:jc w:val="both"/>
        <w:rPr>
          <w:bCs/>
          <w:sz w:val="28"/>
        </w:rPr>
      </w:pPr>
      <w:r w:rsidRPr="006620E7">
        <w:rPr>
          <w:bCs/>
          <w:sz w:val="28"/>
        </w:rPr>
        <w:lastRenderedPageBreak/>
        <w:t>3. Chủ trì hoặc phối hợp với Trung tâm Tần số vô tuyến điện khu vực, cơ quan, tổ chức có liên quan trong việc tổ chức kiểm tra trên địa bàn quản lý.</w:t>
      </w:r>
    </w:p>
    <w:p w14:paraId="3FA96577" w14:textId="77777777" w:rsidR="00400783" w:rsidRPr="006620E7" w:rsidRDefault="00E82619" w:rsidP="00400783">
      <w:pPr>
        <w:spacing w:before="120" w:after="120" w:line="320" w:lineRule="exact"/>
        <w:ind w:firstLine="567"/>
        <w:jc w:val="both"/>
        <w:rPr>
          <w:bCs/>
          <w:sz w:val="28"/>
        </w:rPr>
      </w:pPr>
      <w:r w:rsidRPr="006620E7">
        <w:rPr>
          <w:bCs/>
          <w:sz w:val="28"/>
        </w:rPr>
        <w:t xml:space="preserve">4. </w:t>
      </w:r>
      <w:r w:rsidR="00400783" w:rsidRPr="006620E7">
        <w:rPr>
          <w:bCs/>
          <w:sz w:val="28"/>
        </w:rPr>
        <w:t xml:space="preserve">Cử </w:t>
      </w:r>
      <w:r w:rsidR="00AD79FD" w:rsidRPr="006620E7">
        <w:rPr>
          <w:bCs/>
          <w:sz w:val="28"/>
        </w:rPr>
        <w:t>nhân sự đáp ứng điều kiện theo quy định</w:t>
      </w:r>
      <w:r w:rsidR="00400783" w:rsidRPr="006620E7">
        <w:rPr>
          <w:bCs/>
          <w:sz w:val="28"/>
        </w:rPr>
        <w:t xml:space="preserve"> </w:t>
      </w:r>
      <w:r w:rsidR="00AD79FD" w:rsidRPr="006620E7">
        <w:rPr>
          <w:bCs/>
          <w:sz w:val="28"/>
        </w:rPr>
        <w:t xml:space="preserve">tham </w:t>
      </w:r>
      <w:r w:rsidR="00400783" w:rsidRPr="006620E7">
        <w:rPr>
          <w:bCs/>
          <w:sz w:val="28"/>
        </w:rPr>
        <w:t xml:space="preserve">gia </w:t>
      </w:r>
      <w:r w:rsidR="00EC7A7A" w:rsidRPr="006620E7">
        <w:rPr>
          <w:bCs/>
          <w:sz w:val="28"/>
        </w:rPr>
        <w:t>đ</w:t>
      </w:r>
      <w:r w:rsidR="00400783" w:rsidRPr="006620E7">
        <w:rPr>
          <w:bCs/>
          <w:sz w:val="28"/>
        </w:rPr>
        <w:t>oàn kiểm tra khi có yêu cầu.</w:t>
      </w:r>
    </w:p>
    <w:p w14:paraId="60A65E1F" w14:textId="77777777" w:rsidR="00400783" w:rsidRPr="006620E7" w:rsidRDefault="00E82619" w:rsidP="00400783">
      <w:pPr>
        <w:spacing w:before="120" w:after="120" w:line="320" w:lineRule="exact"/>
        <w:ind w:firstLine="567"/>
        <w:jc w:val="both"/>
        <w:rPr>
          <w:bCs/>
          <w:sz w:val="28"/>
        </w:rPr>
      </w:pPr>
      <w:r w:rsidRPr="006620E7">
        <w:rPr>
          <w:bCs/>
          <w:sz w:val="28"/>
        </w:rPr>
        <w:t xml:space="preserve">5. </w:t>
      </w:r>
      <w:r w:rsidR="00400783" w:rsidRPr="006620E7">
        <w:rPr>
          <w:bCs/>
          <w:sz w:val="28"/>
        </w:rPr>
        <w:t>Quyết định xử lý theo thẩm quyền hoặc kiến nghị cơ quan, người có thẩm quyền xử lý kết quả kiểm tra; theo dõi, đôn đốc việc thực hiện quyết định xử lý về kiểm tra thuộc thẩm quyền.</w:t>
      </w:r>
    </w:p>
    <w:p w14:paraId="6975A792" w14:textId="77777777" w:rsidR="000D3258" w:rsidRPr="006620E7" w:rsidRDefault="00E82619" w:rsidP="00400783">
      <w:pPr>
        <w:spacing w:before="120" w:after="120" w:line="320" w:lineRule="exact"/>
        <w:ind w:firstLine="567"/>
        <w:jc w:val="both"/>
        <w:rPr>
          <w:bCs/>
          <w:sz w:val="28"/>
        </w:rPr>
      </w:pPr>
      <w:r w:rsidRPr="006620E7">
        <w:rPr>
          <w:bCs/>
          <w:sz w:val="28"/>
        </w:rPr>
        <w:t xml:space="preserve">6. </w:t>
      </w:r>
      <w:r w:rsidR="00400783" w:rsidRPr="006620E7">
        <w:rPr>
          <w:bCs/>
          <w:sz w:val="28"/>
        </w:rPr>
        <w:t>Thực hiện chế độ báo cáo Ủy ban nhân dân cấp tỉnh về tình hình, kết quả công tác kiểm tra theo quy định; đồng gửi Cục Tần số vô tuyến điện để phối hợp, tổng hợp.</w:t>
      </w:r>
    </w:p>
    <w:p w14:paraId="61AA83D9" w14:textId="0F7E2B16" w:rsidR="00E82619" w:rsidRPr="006620E7" w:rsidRDefault="0070205A" w:rsidP="00B57F12">
      <w:pPr>
        <w:pStyle w:val="ListParagraph"/>
        <w:numPr>
          <w:ilvl w:val="0"/>
          <w:numId w:val="45"/>
        </w:numPr>
        <w:tabs>
          <w:tab w:val="left" w:pos="1512"/>
        </w:tabs>
        <w:spacing w:before="120" w:after="120" w:line="320" w:lineRule="exact"/>
        <w:ind w:left="0" w:firstLine="567"/>
        <w:jc w:val="both"/>
        <w:rPr>
          <w:b/>
          <w:sz w:val="28"/>
        </w:rPr>
      </w:pPr>
      <w:r w:rsidRPr="006620E7">
        <w:rPr>
          <w:b/>
          <w:sz w:val="28"/>
          <w:lang w:val="vi-VN"/>
        </w:rPr>
        <w:t xml:space="preserve"> </w:t>
      </w:r>
      <w:r w:rsidR="00E82619" w:rsidRPr="006620E7">
        <w:rPr>
          <w:b/>
          <w:sz w:val="28"/>
        </w:rPr>
        <w:t>Trách nhiệm của Trung tâm Tần số vô tuyến điện khu vực</w:t>
      </w:r>
    </w:p>
    <w:p w14:paraId="659106AE" w14:textId="41D0B4C6" w:rsidR="00E82619" w:rsidRPr="006620E7" w:rsidRDefault="00E82619" w:rsidP="00E82619">
      <w:pPr>
        <w:spacing w:before="120" w:after="120" w:line="320" w:lineRule="exact"/>
        <w:ind w:firstLine="567"/>
        <w:jc w:val="both"/>
        <w:rPr>
          <w:bCs/>
          <w:sz w:val="28"/>
        </w:rPr>
      </w:pPr>
      <w:r w:rsidRPr="006620E7">
        <w:rPr>
          <w:bCs/>
          <w:sz w:val="28"/>
        </w:rPr>
        <w:t xml:space="preserve">1. Tổ chức thực hiện công tác kiểm tra tần số vô tuyến điện </w:t>
      </w:r>
      <w:r w:rsidR="009B6B5D" w:rsidRPr="006620E7">
        <w:rPr>
          <w:bCs/>
          <w:sz w:val="28"/>
        </w:rPr>
        <w:t>theo quy định tại Thông tư này và pháp luật có liên quan</w:t>
      </w:r>
      <w:r w:rsidRPr="006620E7">
        <w:rPr>
          <w:bCs/>
          <w:sz w:val="28"/>
        </w:rPr>
        <w:t>.</w:t>
      </w:r>
    </w:p>
    <w:p w14:paraId="07BA1BCE" w14:textId="77777777" w:rsidR="00E82619" w:rsidRPr="006620E7" w:rsidRDefault="00E82619" w:rsidP="00E82619">
      <w:pPr>
        <w:spacing w:before="120" w:after="120" w:line="320" w:lineRule="exact"/>
        <w:ind w:firstLine="567"/>
        <w:jc w:val="both"/>
        <w:rPr>
          <w:bCs/>
          <w:sz w:val="28"/>
        </w:rPr>
      </w:pPr>
      <w:r w:rsidRPr="006620E7">
        <w:rPr>
          <w:bCs/>
          <w:sz w:val="28"/>
        </w:rPr>
        <w:t>2. Phối hợp với Sở Khoa học và Công nghệ, cơ quan, tổ chức có liên quan trong việc tổ chức kiểm tra, xác minh, xử lý kết quả kiểm tra trên địa bàn.</w:t>
      </w:r>
    </w:p>
    <w:p w14:paraId="09C9521B" w14:textId="77777777" w:rsidR="00E82619" w:rsidRPr="006620E7" w:rsidRDefault="00E82619" w:rsidP="00E82619">
      <w:pPr>
        <w:spacing w:before="120" w:after="120" w:line="320" w:lineRule="exact"/>
        <w:ind w:firstLine="567"/>
        <w:jc w:val="both"/>
        <w:rPr>
          <w:bCs/>
          <w:sz w:val="28"/>
        </w:rPr>
      </w:pPr>
      <w:r w:rsidRPr="006620E7">
        <w:rPr>
          <w:bCs/>
          <w:sz w:val="28"/>
        </w:rPr>
        <w:t>3. Hỗ trợ chuyên môn, nghiệp vụ, thiết bị, phương tiện kỹ thuật để thực hiện đo, kiểm tra tần số, thiết bị vô tuyến điện khi Sở Khoa học và Công nghệ hoặc cơ quan có thẩm quyền yêu cầu.</w:t>
      </w:r>
    </w:p>
    <w:p w14:paraId="0B5F85FE" w14:textId="77777777" w:rsidR="00E82619" w:rsidRPr="006620E7" w:rsidRDefault="00E82619" w:rsidP="00E82619">
      <w:pPr>
        <w:spacing w:before="120" w:after="120" w:line="320" w:lineRule="exact"/>
        <w:ind w:firstLine="567"/>
        <w:jc w:val="both"/>
        <w:rPr>
          <w:bCs/>
          <w:sz w:val="28"/>
        </w:rPr>
      </w:pPr>
      <w:r w:rsidRPr="006620E7">
        <w:rPr>
          <w:bCs/>
          <w:sz w:val="28"/>
        </w:rPr>
        <w:t xml:space="preserve">4. Cử </w:t>
      </w:r>
      <w:r w:rsidR="00AD79FD" w:rsidRPr="006620E7">
        <w:rPr>
          <w:bCs/>
          <w:sz w:val="28"/>
        </w:rPr>
        <w:t xml:space="preserve">nhân sự đáp ứng điều kiện theo quy định </w:t>
      </w:r>
      <w:r w:rsidRPr="006620E7">
        <w:rPr>
          <w:bCs/>
          <w:sz w:val="28"/>
        </w:rPr>
        <w:t xml:space="preserve">tham gia </w:t>
      </w:r>
      <w:r w:rsidR="00EC7A7A" w:rsidRPr="006620E7">
        <w:rPr>
          <w:bCs/>
          <w:sz w:val="28"/>
        </w:rPr>
        <w:t>đ</w:t>
      </w:r>
      <w:r w:rsidRPr="006620E7">
        <w:rPr>
          <w:bCs/>
          <w:sz w:val="28"/>
        </w:rPr>
        <w:t>oàn kiểm tra khi có yêu cầu.</w:t>
      </w:r>
    </w:p>
    <w:p w14:paraId="6AA40CE1" w14:textId="77777777" w:rsidR="00E82619" w:rsidRPr="006620E7" w:rsidRDefault="00E82619" w:rsidP="00E82619">
      <w:pPr>
        <w:spacing w:before="120" w:after="120" w:line="320" w:lineRule="exact"/>
        <w:ind w:firstLine="567"/>
        <w:jc w:val="both"/>
        <w:rPr>
          <w:bCs/>
          <w:sz w:val="28"/>
        </w:rPr>
      </w:pPr>
      <w:r w:rsidRPr="006620E7">
        <w:rPr>
          <w:bCs/>
          <w:sz w:val="28"/>
        </w:rPr>
        <w:t>5. Quyết định xử lý theo thẩm quyền hoặc kiến nghị cơ quan, người có thẩm quyền xử lý kết quả kiểm tra; theo dõi, đôn đốc việc thực hiện quyết định xử lý về kiểm tra thuộc thẩm quyền.</w:t>
      </w:r>
    </w:p>
    <w:p w14:paraId="328F0901" w14:textId="77777777" w:rsidR="00E82619" w:rsidRPr="006620E7" w:rsidRDefault="00436C2E" w:rsidP="00E82619">
      <w:pPr>
        <w:spacing w:before="120" w:after="120" w:line="320" w:lineRule="exact"/>
        <w:ind w:firstLine="567"/>
        <w:jc w:val="both"/>
        <w:rPr>
          <w:bCs/>
          <w:sz w:val="28"/>
        </w:rPr>
      </w:pPr>
      <w:r w:rsidRPr="006620E7">
        <w:rPr>
          <w:bCs/>
          <w:sz w:val="28"/>
        </w:rPr>
        <w:t xml:space="preserve">6. </w:t>
      </w:r>
      <w:r w:rsidR="00E82619" w:rsidRPr="006620E7">
        <w:rPr>
          <w:bCs/>
          <w:sz w:val="28"/>
        </w:rPr>
        <w:t>Thực hiện chế độ báo cáo Cục Tần số vô tuyến điện về tình hình, kết quả công tác kiểm tra theo quy định.</w:t>
      </w:r>
    </w:p>
    <w:p w14:paraId="3459291B" w14:textId="1785A4E9" w:rsidR="00436C2E" w:rsidRPr="006620E7" w:rsidRDefault="0070205A" w:rsidP="00B57F12">
      <w:pPr>
        <w:pStyle w:val="ListParagraph"/>
        <w:numPr>
          <w:ilvl w:val="0"/>
          <w:numId w:val="45"/>
        </w:numPr>
        <w:tabs>
          <w:tab w:val="left" w:pos="1512"/>
        </w:tabs>
        <w:spacing w:before="120" w:after="120" w:line="320" w:lineRule="exact"/>
        <w:ind w:left="0" w:firstLine="567"/>
        <w:jc w:val="both"/>
        <w:rPr>
          <w:b/>
          <w:sz w:val="28"/>
        </w:rPr>
      </w:pPr>
      <w:r w:rsidRPr="006620E7">
        <w:rPr>
          <w:b/>
          <w:sz w:val="28"/>
          <w:lang w:val="vi-VN"/>
        </w:rPr>
        <w:t xml:space="preserve"> </w:t>
      </w:r>
      <w:r w:rsidR="00436C2E" w:rsidRPr="006620E7">
        <w:rPr>
          <w:b/>
          <w:sz w:val="28"/>
        </w:rPr>
        <w:t>Trách nhiệm của Trưởng đoàn kiểm tra và thành viên Đoàn kiểm tra</w:t>
      </w:r>
    </w:p>
    <w:p w14:paraId="5B8ABE0F" w14:textId="77777777" w:rsidR="00436C2E" w:rsidRPr="006620E7" w:rsidRDefault="00436C2E" w:rsidP="00436C2E">
      <w:pPr>
        <w:spacing w:before="120" w:after="120" w:line="320" w:lineRule="exact"/>
        <w:ind w:firstLine="567"/>
        <w:jc w:val="both"/>
        <w:rPr>
          <w:bCs/>
          <w:sz w:val="28"/>
        </w:rPr>
      </w:pPr>
      <w:r w:rsidRPr="006620E7">
        <w:rPr>
          <w:bCs/>
          <w:sz w:val="28"/>
        </w:rPr>
        <w:t>1. Trách nhiệm của Trưởng đoàn kiểm tra</w:t>
      </w:r>
    </w:p>
    <w:p w14:paraId="74AA29B3" w14:textId="7A877710" w:rsidR="00436C2E" w:rsidRPr="006620E7" w:rsidRDefault="00436C2E" w:rsidP="00436C2E">
      <w:pPr>
        <w:spacing w:before="120" w:after="120" w:line="320" w:lineRule="exact"/>
        <w:ind w:firstLine="567"/>
        <w:jc w:val="both"/>
        <w:rPr>
          <w:bCs/>
          <w:sz w:val="28"/>
        </w:rPr>
      </w:pPr>
      <w:r w:rsidRPr="006620E7">
        <w:rPr>
          <w:bCs/>
          <w:sz w:val="28"/>
        </w:rPr>
        <w:t xml:space="preserve">a) Tổ chức, chỉ đạo hoạt động của </w:t>
      </w:r>
      <w:r w:rsidR="00EC7A7A" w:rsidRPr="006620E7">
        <w:rPr>
          <w:bCs/>
          <w:sz w:val="28"/>
        </w:rPr>
        <w:t>đ</w:t>
      </w:r>
      <w:r w:rsidRPr="006620E7">
        <w:rPr>
          <w:bCs/>
          <w:sz w:val="28"/>
        </w:rPr>
        <w:t xml:space="preserve">oàn kiểm tra, phân công nhiệm vụ cho các thành viên </w:t>
      </w:r>
      <w:r w:rsidR="00EC7A7A" w:rsidRPr="006620E7">
        <w:rPr>
          <w:bCs/>
          <w:sz w:val="28"/>
        </w:rPr>
        <w:t>đ</w:t>
      </w:r>
      <w:r w:rsidRPr="006620E7">
        <w:rPr>
          <w:bCs/>
          <w:sz w:val="28"/>
        </w:rPr>
        <w:t xml:space="preserve">oàn kiểm tra và chịu trách nhiệm trước người ra quyết định kiểm tra, trước pháp luật về việc thực hiện nhiệm vụ của </w:t>
      </w:r>
      <w:r w:rsidR="00EC7A7A" w:rsidRPr="006620E7">
        <w:rPr>
          <w:bCs/>
          <w:sz w:val="28"/>
        </w:rPr>
        <w:t>đ</w:t>
      </w:r>
      <w:r w:rsidRPr="006620E7">
        <w:rPr>
          <w:bCs/>
          <w:sz w:val="28"/>
        </w:rPr>
        <w:t>oàn kiểm tra</w:t>
      </w:r>
      <w:r w:rsidR="00150AD3" w:rsidRPr="006620E7">
        <w:rPr>
          <w:bCs/>
          <w:sz w:val="28"/>
        </w:rPr>
        <w:t>.</w:t>
      </w:r>
    </w:p>
    <w:p w14:paraId="3F0EB994" w14:textId="387CAE26" w:rsidR="00436C2E" w:rsidRPr="006620E7" w:rsidRDefault="00436C2E" w:rsidP="00436C2E">
      <w:pPr>
        <w:spacing w:before="120" w:after="120" w:line="320" w:lineRule="exact"/>
        <w:ind w:firstLine="567"/>
        <w:jc w:val="both"/>
        <w:rPr>
          <w:bCs/>
          <w:sz w:val="28"/>
        </w:rPr>
      </w:pPr>
      <w:r w:rsidRPr="006620E7">
        <w:rPr>
          <w:bCs/>
          <w:sz w:val="28"/>
        </w:rPr>
        <w:t>b) Tổ chức thực hiện đúng nội dung, phạm vi, thời hạn, phương thức kiểm tra theo quyết định kiểm tra và kế hoạch tiến hành kiểm tra đã được phê duyệt</w:t>
      </w:r>
      <w:r w:rsidR="00150AD3" w:rsidRPr="006620E7">
        <w:rPr>
          <w:bCs/>
          <w:sz w:val="28"/>
        </w:rPr>
        <w:t>.</w:t>
      </w:r>
    </w:p>
    <w:p w14:paraId="32F23EDB" w14:textId="6A82813D" w:rsidR="00436C2E" w:rsidRPr="006620E7" w:rsidRDefault="00436C2E" w:rsidP="00436C2E">
      <w:pPr>
        <w:spacing w:before="120" w:after="120" w:line="320" w:lineRule="exact"/>
        <w:ind w:firstLine="567"/>
        <w:jc w:val="both"/>
        <w:rPr>
          <w:bCs/>
          <w:sz w:val="28"/>
        </w:rPr>
      </w:pPr>
      <w:r w:rsidRPr="006620E7">
        <w:rPr>
          <w:bCs/>
          <w:sz w:val="28"/>
        </w:rPr>
        <w:t>c) Yêu cầu đối tượng kiểm tra, cơ quan, tổ chức, cá nhân có liên quan cung cấp thông tin, hồ sơ, tài liệu, dữ liệu, báo cáo, giải trình phục vụ việc kiểm tra</w:t>
      </w:r>
      <w:r w:rsidR="00150AD3" w:rsidRPr="006620E7">
        <w:rPr>
          <w:bCs/>
          <w:sz w:val="28"/>
        </w:rPr>
        <w:t>.</w:t>
      </w:r>
    </w:p>
    <w:p w14:paraId="1262141B" w14:textId="736BC761" w:rsidR="00436C2E" w:rsidRPr="006620E7" w:rsidRDefault="00436C2E" w:rsidP="00436C2E">
      <w:pPr>
        <w:spacing w:before="120" w:after="120" w:line="320" w:lineRule="exact"/>
        <w:ind w:firstLine="567"/>
        <w:jc w:val="both"/>
        <w:rPr>
          <w:bCs/>
          <w:sz w:val="28"/>
        </w:rPr>
      </w:pPr>
      <w:r w:rsidRPr="006620E7">
        <w:rPr>
          <w:bCs/>
          <w:sz w:val="28"/>
        </w:rPr>
        <w:t>d) Tổ chức việc thu thập, nghiên cứu, kiểm tra, xác minh thông tin, hồ sơ, tài liệu, dữ liệu; lập hoặc tổ chức lập biên bản làm việc, biên bản kiểm tra, biên bản vi phạm hành chính theo quy định của pháp luật</w:t>
      </w:r>
      <w:r w:rsidR="00150AD3" w:rsidRPr="006620E7">
        <w:rPr>
          <w:bCs/>
          <w:sz w:val="28"/>
        </w:rPr>
        <w:t>.</w:t>
      </w:r>
    </w:p>
    <w:p w14:paraId="57A9FA4B" w14:textId="318C4C6D" w:rsidR="00436C2E" w:rsidRPr="006620E7" w:rsidRDefault="00436C2E" w:rsidP="00436C2E">
      <w:pPr>
        <w:spacing w:before="120" w:after="120" w:line="320" w:lineRule="exact"/>
        <w:ind w:firstLine="567"/>
        <w:jc w:val="both"/>
        <w:rPr>
          <w:bCs/>
          <w:sz w:val="28"/>
        </w:rPr>
      </w:pPr>
      <w:r w:rsidRPr="006620E7">
        <w:rPr>
          <w:bCs/>
          <w:sz w:val="28"/>
        </w:rPr>
        <w:lastRenderedPageBreak/>
        <w:t>đ) Báo cáo người ra quyết định kiểm tra về tiến độ, kết quả kiểm tra; đề xuất biện pháp xử lý kết quả kiểm tra, gia hạn kiểm tra, chuyển phương thức kiểm tra hoặc các biện pháp cần thiết khác theo quy định</w:t>
      </w:r>
      <w:r w:rsidR="00150AD3" w:rsidRPr="006620E7">
        <w:rPr>
          <w:bCs/>
          <w:sz w:val="28"/>
        </w:rPr>
        <w:t>.</w:t>
      </w:r>
    </w:p>
    <w:p w14:paraId="2EF3E8B6" w14:textId="77777777" w:rsidR="00436C2E" w:rsidRPr="006620E7" w:rsidRDefault="00436C2E" w:rsidP="00436C2E">
      <w:pPr>
        <w:spacing w:before="120" w:after="120" w:line="320" w:lineRule="exact"/>
        <w:ind w:firstLine="567"/>
        <w:jc w:val="both"/>
        <w:rPr>
          <w:bCs/>
          <w:sz w:val="28"/>
        </w:rPr>
      </w:pPr>
      <w:r w:rsidRPr="006620E7">
        <w:rPr>
          <w:bCs/>
          <w:sz w:val="28"/>
        </w:rPr>
        <w:t>e) Quản lý, bảo quản hồ sơ, tài liệu, dữ liệu thu thập được trong quá trình kiểm tra và thực hiện chế độ thông tin, báo cáo theo quy định.</w:t>
      </w:r>
    </w:p>
    <w:p w14:paraId="5E33634F" w14:textId="77777777" w:rsidR="00436C2E" w:rsidRPr="006620E7" w:rsidRDefault="00436C2E" w:rsidP="00436C2E">
      <w:pPr>
        <w:spacing w:before="120" w:after="120" w:line="320" w:lineRule="exact"/>
        <w:ind w:firstLine="567"/>
        <w:jc w:val="both"/>
        <w:rPr>
          <w:bCs/>
          <w:sz w:val="28"/>
        </w:rPr>
      </w:pPr>
      <w:r w:rsidRPr="006620E7">
        <w:rPr>
          <w:bCs/>
          <w:sz w:val="28"/>
        </w:rPr>
        <w:t xml:space="preserve">2. Trách nhiệm của thành viên </w:t>
      </w:r>
      <w:r w:rsidR="00EC7A7A" w:rsidRPr="006620E7">
        <w:rPr>
          <w:bCs/>
          <w:sz w:val="28"/>
        </w:rPr>
        <w:t>đ</w:t>
      </w:r>
      <w:r w:rsidRPr="006620E7">
        <w:rPr>
          <w:bCs/>
          <w:sz w:val="28"/>
        </w:rPr>
        <w:t>oàn kiểm tra</w:t>
      </w:r>
    </w:p>
    <w:p w14:paraId="7475BBB1" w14:textId="78C47B8E" w:rsidR="00436C2E" w:rsidRPr="006620E7" w:rsidRDefault="00436C2E" w:rsidP="00436C2E">
      <w:pPr>
        <w:spacing w:before="120" w:after="120" w:line="320" w:lineRule="exact"/>
        <w:ind w:firstLine="567"/>
        <w:jc w:val="both"/>
        <w:rPr>
          <w:bCs/>
          <w:sz w:val="28"/>
        </w:rPr>
      </w:pPr>
      <w:r w:rsidRPr="006620E7">
        <w:rPr>
          <w:bCs/>
          <w:sz w:val="28"/>
        </w:rPr>
        <w:t>a) Thực hiện nhiệm vụ theo sự phân công của Trưởng đoàn kiểm tra và chịu trách nhiệm trước Trưởng đoàn kiểm tra, trước pháp luật về nhiệm vụ được giao</w:t>
      </w:r>
      <w:r w:rsidR="00150AD3" w:rsidRPr="006620E7">
        <w:rPr>
          <w:bCs/>
          <w:sz w:val="28"/>
        </w:rPr>
        <w:t>.</w:t>
      </w:r>
    </w:p>
    <w:p w14:paraId="63AE6804" w14:textId="322E414A" w:rsidR="00436C2E" w:rsidRPr="006620E7" w:rsidRDefault="00436C2E" w:rsidP="00436C2E">
      <w:pPr>
        <w:spacing w:before="120" w:after="120" w:line="320" w:lineRule="exact"/>
        <w:ind w:firstLine="567"/>
        <w:jc w:val="both"/>
        <w:rPr>
          <w:bCs/>
          <w:sz w:val="28"/>
        </w:rPr>
      </w:pPr>
      <w:r w:rsidRPr="006620E7">
        <w:rPr>
          <w:bCs/>
          <w:sz w:val="28"/>
        </w:rPr>
        <w:t>b) Thu thập, nghiên cứu, kiểm tra, xác minh thông tin, hồ sơ, tài liệu, dữ liệu liên quan đến nội dung kiểm tra; yêu cầu đối tượng kiểm tra, cơ quan, tổ chức, cá nhân có liên quan cung cấp thông tin, hồ sơ, tài liệu, dữ liệu theo phân công</w:t>
      </w:r>
      <w:r w:rsidR="00150AD3" w:rsidRPr="006620E7">
        <w:rPr>
          <w:bCs/>
          <w:sz w:val="28"/>
        </w:rPr>
        <w:t>.</w:t>
      </w:r>
    </w:p>
    <w:p w14:paraId="34D93EE4" w14:textId="0792D461" w:rsidR="00436C2E" w:rsidRPr="006620E7" w:rsidRDefault="00436C2E" w:rsidP="00436C2E">
      <w:pPr>
        <w:spacing w:before="120" w:after="120" w:line="320" w:lineRule="exact"/>
        <w:ind w:firstLine="567"/>
        <w:jc w:val="both"/>
        <w:rPr>
          <w:bCs/>
          <w:sz w:val="28"/>
        </w:rPr>
      </w:pPr>
      <w:r w:rsidRPr="006620E7">
        <w:rPr>
          <w:bCs/>
          <w:sz w:val="28"/>
        </w:rPr>
        <w:t>c) Lập biên bản làm việc, báo cáo kết quả thực hiện nhiệm vụ được giao và đề xuất biện pháp xử lý đối với nội dung được phân công</w:t>
      </w:r>
      <w:r w:rsidR="00150AD3" w:rsidRPr="006620E7">
        <w:rPr>
          <w:bCs/>
          <w:sz w:val="28"/>
        </w:rPr>
        <w:t>.</w:t>
      </w:r>
    </w:p>
    <w:p w14:paraId="0D4E77B7" w14:textId="77777777" w:rsidR="00436C2E" w:rsidRPr="006620E7" w:rsidRDefault="00436C2E" w:rsidP="00436C2E">
      <w:pPr>
        <w:spacing w:before="120" w:after="120" w:line="320" w:lineRule="exact"/>
        <w:ind w:firstLine="567"/>
        <w:jc w:val="both"/>
        <w:rPr>
          <w:bCs/>
          <w:sz w:val="28"/>
        </w:rPr>
      </w:pPr>
      <w:r w:rsidRPr="006620E7">
        <w:rPr>
          <w:bCs/>
          <w:sz w:val="28"/>
        </w:rPr>
        <w:t>d) Bảo quản hồ sơ, tài liệu, dữ liệu được giao quản lý; bảo đảm tính chính xác, trung thực, khách quan của kết quả kiểm tra.</w:t>
      </w:r>
    </w:p>
    <w:p w14:paraId="16535484" w14:textId="619BBFC0" w:rsidR="00451280" w:rsidRPr="006620E7" w:rsidRDefault="0070205A" w:rsidP="00B57F12">
      <w:pPr>
        <w:pStyle w:val="ListParagraph"/>
        <w:numPr>
          <w:ilvl w:val="0"/>
          <w:numId w:val="45"/>
        </w:numPr>
        <w:tabs>
          <w:tab w:val="left" w:pos="1512"/>
        </w:tabs>
        <w:spacing w:before="120" w:after="120" w:line="320" w:lineRule="exact"/>
        <w:ind w:left="0" w:firstLine="567"/>
        <w:jc w:val="both"/>
        <w:rPr>
          <w:b/>
          <w:sz w:val="28"/>
        </w:rPr>
      </w:pPr>
      <w:r w:rsidRPr="006620E7">
        <w:rPr>
          <w:b/>
          <w:sz w:val="28"/>
          <w:lang w:val="vi-VN"/>
        </w:rPr>
        <w:t xml:space="preserve"> </w:t>
      </w:r>
      <w:r w:rsidR="00451280" w:rsidRPr="006620E7">
        <w:rPr>
          <w:b/>
          <w:sz w:val="28"/>
        </w:rPr>
        <w:t>Quyền và trách nhiệm của đối tượng kiểm tra</w:t>
      </w:r>
    </w:p>
    <w:p w14:paraId="15DE05CD" w14:textId="77777777" w:rsidR="00451280" w:rsidRPr="006620E7" w:rsidRDefault="00451280" w:rsidP="00451280">
      <w:pPr>
        <w:spacing w:before="120" w:after="120" w:line="320" w:lineRule="exact"/>
        <w:ind w:firstLine="567"/>
        <w:jc w:val="both"/>
        <w:rPr>
          <w:bCs/>
          <w:sz w:val="28"/>
        </w:rPr>
      </w:pPr>
      <w:r w:rsidRPr="006620E7">
        <w:rPr>
          <w:bCs/>
          <w:sz w:val="28"/>
        </w:rPr>
        <w:t xml:space="preserve">1. Chấp hành quyết định kiểm tra; phối hợp, tạo điều kiện để </w:t>
      </w:r>
      <w:r w:rsidR="00EC7A7A" w:rsidRPr="006620E7">
        <w:rPr>
          <w:bCs/>
          <w:sz w:val="28"/>
        </w:rPr>
        <w:t>đ</w:t>
      </w:r>
      <w:r w:rsidRPr="006620E7">
        <w:rPr>
          <w:bCs/>
          <w:sz w:val="28"/>
        </w:rPr>
        <w:t>oàn kiểm tra thực hiện nhiệm vụ theo quy định.</w:t>
      </w:r>
    </w:p>
    <w:p w14:paraId="019145A5" w14:textId="77777777" w:rsidR="00451280" w:rsidRPr="006620E7" w:rsidRDefault="00451280" w:rsidP="00451280">
      <w:pPr>
        <w:spacing w:before="120" w:after="120" w:line="320" w:lineRule="exact"/>
        <w:ind w:firstLine="567"/>
        <w:jc w:val="both"/>
        <w:rPr>
          <w:bCs/>
          <w:sz w:val="28"/>
        </w:rPr>
      </w:pPr>
      <w:r w:rsidRPr="006620E7">
        <w:rPr>
          <w:bCs/>
          <w:sz w:val="28"/>
        </w:rPr>
        <w:t xml:space="preserve">2. Cử người đại diện hoặc người có trách nhiệm làm việc với </w:t>
      </w:r>
      <w:r w:rsidR="00EC7A7A" w:rsidRPr="006620E7">
        <w:rPr>
          <w:bCs/>
          <w:sz w:val="28"/>
        </w:rPr>
        <w:t>đ</w:t>
      </w:r>
      <w:r w:rsidRPr="006620E7">
        <w:rPr>
          <w:bCs/>
          <w:sz w:val="28"/>
        </w:rPr>
        <w:t>oàn kiểm tra; tham dự các buổi làm việc, ký các biên bản, tài liệu theo quy định.</w:t>
      </w:r>
    </w:p>
    <w:p w14:paraId="3D2978F3" w14:textId="77777777" w:rsidR="00451280" w:rsidRPr="006620E7" w:rsidRDefault="00451280" w:rsidP="00451280">
      <w:pPr>
        <w:spacing w:before="120" w:after="120" w:line="320" w:lineRule="exact"/>
        <w:ind w:firstLine="567"/>
        <w:jc w:val="both"/>
        <w:rPr>
          <w:bCs/>
          <w:sz w:val="28"/>
        </w:rPr>
      </w:pPr>
      <w:r w:rsidRPr="006620E7">
        <w:rPr>
          <w:bCs/>
          <w:sz w:val="28"/>
        </w:rPr>
        <w:t>3. Cung cấp kịp thời, đầy đủ, chính xác thông tin, hồ sơ, tài liệu, dữ liệu; báo cáo, giải trình và làm rõ các nội dung liên quan đến nội dung kiểm tra; chịu trách nhiệm trước pháp luật về tính chính xác, trung thực của thông tin, hồ sơ, tài liệu, dữ liệu đã cung cấp.</w:t>
      </w:r>
    </w:p>
    <w:p w14:paraId="7B11C9FB" w14:textId="77777777" w:rsidR="00451280" w:rsidRPr="006620E7" w:rsidRDefault="00451280" w:rsidP="00451280">
      <w:pPr>
        <w:spacing w:before="120" w:after="120" w:line="320" w:lineRule="exact"/>
        <w:ind w:firstLine="567"/>
        <w:jc w:val="both"/>
        <w:rPr>
          <w:bCs/>
          <w:sz w:val="28"/>
        </w:rPr>
      </w:pPr>
      <w:r w:rsidRPr="006620E7">
        <w:rPr>
          <w:bCs/>
          <w:sz w:val="28"/>
        </w:rPr>
        <w:t xml:space="preserve">4. Được giải trình, trình bày ý kiến về nội dung kiểm tra; được từ chối cung cấp thông tin, hồ sơ, tài liệu, dữ liệu hoặc từ chối giải trình đối với nội dung không thuộc phạm vi, nội dung, thời </w:t>
      </w:r>
      <w:r w:rsidR="002935B5" w:rsidRPr="006620E7">
        <w:rPr>
          <w:bCs/>
          <w:sz w:val="28"/>
        </w:rPr>
        <w:t xml:space="preserve">kỳ </w:t>
      </w:r>
      <w:r w:rsidRPr="006620E7">
        <w:rPr>
          <w:bCs/>
          <w:sz w:val="28"/>
        </w:rPr>
        <w:t>kiểm tra theo quyết định kiểm tra và phải nêu rõ lý do.</w:t>
      </w:r>
    </w:p>
    <w:p w14:paraId="747EA754" w14:textId="77777777" w:rsidR="00451280" w:rsidRPr="006620E7" w:rsidRDefault="002935B5" w:rsidP="00451280">
      <w:pPr>
        <w:spacing w:before="120" w:after="120" w:line="320" w:lineRule="exact"/>
        <w:ind w:firstLine="567"/>
        <w:jc w:val="both"/>
        <w:rPr>
          <w:bCs/>
          <w:sz w:val="28"/>
        </w:rPr>
      </w:pPr>
      <w:r w:rsidRPr="006620E7">
        <w:rPr>
          <w:bCs/>
          <w:sz w:val="28"/>
        </w:rPr>
        <w:t xml:space="preserve">5. </w:t>
      </w:r>
      <w:r w:rsidR="00451280" w:rsidRPr="006620E7">
        <w:rPr>
          <w:bCs/>
          <w:sz w:val="28"/>
        </w:rPr>
        <w:t>Thực hiện đầy đủ, kịp thời yêu cầu chấn chỉnh, khắc phục tồn tại, hạn chế sau kiểm tra, quyết định xử lý vi phạm hành chính và các quyết định xử lý khác của cơ quan, người có thẩm quyền; báo cáo kết quả thực hiện theo yêu cầu.</w:t>
      </w:r>
    </w:p>
    <w:p w14:paraId="39E6392D" w14:textId="77777777" w:rsidR="003172B9" w:rsidRPr="006620E7" w:rsidRDefault="00B93E78" w:rsidP="006F37DA">
      <w:pPr>
        <w:spacing w:before="120" w:after="120"/>
        <w:jc w:val="center"/>
        <w:rPr>
          <w:b/>
          <w:sz w:val="28"/>
          <w:lang w:val="en-US"/>
        </w:rPr>
      </w:pPr>
      <w:bookmarkStart w:id="14" w:name="chuong_4"/>
      <w:bookmarkEnd w:id="13"/>
      <w:r w:rsidRPr="006620E7">
        <w:rPr>
          <w:b/>
          <w:sz w:val="28"/>
        </w:rPr>
        <w:t>Chương IV</w:t>
      </w:r>
      <w:bookmarkEnd w:id="14"/>
    </w:p>
    <w:p w14:paraId="502C5055" w14:textId="77777777" w:rsidR="00FA3BF4" w:rsidRPr="006620E7" w:rsidRDefault="00B93E78" w:rsidP="006F37DA">
      <w:pPr>
        <w:spacing w:before="120" w:after="120"/>
        <w:jc w:val="center"/>
        <w:rPr>
          <w:b/>
          <w:sz w:val="28"/>
        </w:rPr>
      </w:pPr>
      <w:bookmarkStart w:id="15" w:name="chuong_4_name"/>
      <w:r w:rsidRPr="006620E7">
        <w:rPr>
          <w:b/>
          <w:sz w:val="28"/>
        </w:rPr>
        <w:t>ĐIỀU KHOẢN THI HÀNH</w:t>
      </w:r>
      <w:bookmarkEnd w:id="15"/>
    </w:p>
    <w:p w14:paraId="4F12B6AD" w14:textId="3E795AD1" w:rsidR="00FA3BF4" w:rsidRPr="006620E7" w:rsidRDefault="0070205A" w:rsidP="00B57F12">
      <w:pPr>
        <w:pStyle w:val="ListParagraph"/>
        <w:numPr>
          <w:ilvl w:val="0"/>
          <w:numId w:val="45"/>
        </w:numPr>
        <w:tabs>
          <w:tab w:val="left" w:pos="1512"/>
        </w:tabs>
        <w:spacing w:before="120" w:after="120" w:line="320" w:lineRule="exact"/>
        <w:ind w:left="0" w:firstLine="567"/>
        <w:jc w:val="both"/>
        <w:rPr>
          <w:b/>
          <w:sz w:val="28"/>
        </w:rPr>
      </w:pPr>
      <w:bookmarkStart w:id="16" w:name="dieu_23"/>
      <w:r w:rsidRPr="006620E7">
        <w:rPr>
          <w:b/>
          <w:sz w:val="28"/>
          <w:lang w:val="vi-VN"/>
        </w:rPr>
        <w:t xml:space="preserve"> </w:t>
      </w:r>
      <w:r w:rsidR="005B32AC" w:rsidRPr="006620E7">
        <w:rPr>
          <w:b/>
          <w:sz w:val="28"/>
        </w:rPr>
        <w:t>Hiệu lực thi hành</w:t>
      </w:r>
      <w:bookmarkEnd w:id="16"/>
    </w:p>
    <w:p w14:paraId="1BF6F6F9" w14:textId="77777777" w:rsidR="00FA3BF4" w:rsidRPr="006620E7" w:rsidRDefault="00FA3BF4" w:rsidP="006C4EE2">
      <w:pPr>
        <w:spacing w:before="120" w:after="120" w:line="320" w:lineRule="exact"/>
        <w:ind w:firstLine="567"/>
        <w:jc w:val="both"/>
        <w:rPr>
          <w:sz w:val="28"/>
        </w:rPr>
      </w:pPr>
      <w:r w:rsidRPr="006620E7">
        <w:rPr>
          <w:sz w:val="28"/>
        </w:rPr>
        <w:t xml:space="preserve">Thông tư này có hiệu lực thi hành kể từ ngày </w:t>
      </w:r>
      <w:r w:rsidR="00B419CA" w:rsidRPr="006620E7">
        <w:rPr>
          <w:sz w:val="28"/>
        </w:rPr>
        <w:t xml:space="preserve">   </w:t>
      </w:r>
      <w:r w:rsidRPr="006620E7">
        <w:rPr>
          <w:sz w:val="28"/>
        </w:rPr>
        <w:t xml:space="preserve">tháng </w:t>
      </w:r>
      <w:r w:rsidR="00B419CA" w:rsidRPr="006620E7">
        <w:rPr>
          <w:sz w:val="28"/>
        </w:rPr>
        <w:t xml:space="preserve">   </w:t>
      </w:r>
      <w:r w:rsidRPr="006620E7">
        <w:rPr>
          <w:sz w:val="28"/>
        </w:rPr>
        <w:t xml:space="preserve">năm </w:t>
      </w:r>
      <w:r w:rsidR="00B419CA" w:rsidRPr="006620E7">
        <w:rPr>
          <w:sz w:val="28"/>
        </w:rPr>
        <w:t>2026</w:t>
      </w:r>
      <w:r w:rsidRPr="006620E7">
        <w:rPr>
          <w:sz w:val="28"/>
        </w:rPr>
        <w:t>.</w:t>
      </w:r>
      <w:r w:rsidR="00365C88" w:rsidRPr="006620E7">
        <w:rPr>
          <w:sz w:val="28"/>
        </w:rPr>
        <w:t xml:space="preserve"> Thông tư này thay thế cho Thông tư số 02/2016/TT-BTTTT ngày 01/02/2016 của Bộ trưởng Bộ Thông tin và Truyền thông quy định kiểm tra tần số vô tuyến điện.</w:t>
      </w:r>
    </w:p>
    <w:p w14:paraId="6C6D660D" w14:textId="5487EB84" w:rsidR="00FA3BF4" w:rsidRPr="006620E7" w:rsidRDefault="0070205A" w:rsidP="00B57F12">
      <w:pPr>
        <w:pStyle w:val="ListParagraph"/>
        <w:numPr>
          <w:ilvl w:val="0"/>
          <w:numId w:val="45"/>
        </w:numPr>
        <w:tabs>
          <w:tab w:val="left" w:pos="1512"/>
        </w:tabs>
        <w:spacing w:before="120" w:after="120" w:line="320" w:lineRule="exact"/>
        <w:ind w:left="0" w:firstLine="567"/>
        <w:jc w:val="both"/>
        <w:rPr>
          <w:b/>
          <w:sz w:val="28"/>
        </w:rPr>
      </w:pPr>
      <w:bookmarkStart w:id="17" w:name="dieu_24"/>
      <w:r w:rsidRPr="006620E7">
        <w:rPr>
          <w:b/>
          <w:sz w:val="28"/>
          <w:lang w:val="vi-VN"/>
        </w:rPr>
        <w:t xml:space="preserve"> </w:t>
      </w:r>
      <w:r w:rsidR="00FA3BF4" w:rsidRPr="006620E7">
        <w:rPr>
          <w:b/>
          <w:sz w:val="28"/>
        </w:rPr>
        <w:t xml:space="preserve">Tổ chức </w:t>
      </w:r>
      <w:r w:rsidR="00EC7884" w:rsidRPr="006620E7">
        <w:rPr>
          <w:b/>
          <w:sz w:val="28"/>
        </w:rPr>
        <w:t>thực hiện</w:t>
      </w:r>
      <w:bookmarkEnd w:id="17"/>
    </w:p>
    <w:p w14:paraId="3BF0F862" w14:textId="77777777" w:rsidR="00FA3BF4" w:rsidRPr="006620E7" w:rsidRDefault="00FA3BF4" w:rsidP="006C4EE2">
      <w:pPr>
        <w:spacing w:before="120" w:after="120" w:line="320" w:lineRule="exact"/>
        <w:ind w:firstLine="567"/>
        <w:jc w:val="both"/>
        <w:rPr>
          <w:sz w:val="28"/>
        </w:rPr>
      </w:pPr>
      <w:r w:rsidRPr="006620E7">
        <w:rPr>
          <w:sz w:val="28"/>
        </w:rPr>
        <w:lastRenderedPageBreak/>
        <w:t>1.</w:t>
      </w:r>
      <w:r w:rsidR="001C20EE" w:rsidRPr="006620E7">
        <w:rPr>
          <w:sz w:val="28"/>
        </w:rPr>
        <w:t xml:space="preserve"> </w:t>
      </w:r>
      <w:r w:rsidRPr="006620E7">
        <w:rPr>
          <w:sz w:val="28"/>
        </w:rPr>
        <w:t xml:space="preserve">Chánh </w:t>
      </w:r>
      <w:r w:rsidR="004C7ACE" w:rsidRPr="006620E7">
        <w:rPr>
          <w:sz w:val="28"/>
        </w:rPr>
        <w:t>V</w:t>
      </w:r>
      <w:r w:rsidRPr="006620E7">
        <w:rPr>
          <w:sz w:val="28"/>
        </w:rPr>
        <w:t xml:space="preserve">ăn phòng Bộ, Cục trưởng Cục Tần số vô tuyến điện, Giám đốc Sở </w:t>
      </w:r>
      <w:r w:rsidR="006757EA" w:rsidRPr="006620E7">
        <w:rPr>
          <w:sz w:val="28"/>
        </w:rPr>
        <w:t>Khoa học và Công nghệ</w:t>
      </w:r>
      <w:r w:rsidRPr="006620E7">
        <w:rPr>
          <w:sz w:val="28"/>
        </w:rPr>
        <w:t xml:space="preserve"> các tỉnh, thành phố trực thuộc Trung ương, Thủ trưởng các cơ quan</w:t>
      </w:r>
      <w:r w:rsidR="004C7ACE" w:rsidRPr="006620E7">
        <w:rPr>
          <w:sz w:val="28"/>
        </w:rPr>
        <w:t>,</w:t>
      </w:r>
      <w:r w:rsidRPr="006620E7">
        <w:rPr>
          <w:sz w:val="28"/>
        </w:rPr>
        <w:t xml:space="preserve"> đơn vị thuộc Bộ và các tổ chức, cá nhân có liên quan chịu trách nhiệm thi hành Thông tư này.</w:t>
      </w:r>
    </w:p>
    <w:p w14:paraId="2675A497" w14:textId="77777777" w:rsidR="00FA3BF4" w:rsidRPr="006620E7" w:rsidRDefault="00FA3BF4" w:rsidP="006C4EE2">
      <w:pPr>
        <w:spacing w:before="120" w:after="120" w:line="320" w:lineRule="exact"/>
        <w:ind w:firstLine="567"/>
        <w:jc w:val="both"/>
        <w:rPr>
          <w:sz w:val="28"/>
          <w:lang w:val="en-US"/>
        </w:rPr>
      </w:pPr>
      <w:r w:rsidRPr="006620E7">
        <w:rPr>
          <w:sz w:val="28"/>
        </w:rPr>
        <w:t>2.</w:t>
      </w:r>
      <w:r w:rsidR="001C20EE" w:rsidRPr="006620E7">
        <w:rPr>
          <w:sz w:val="28"/>
        </w:rPr>
        <w:t xml:space="preserve"> </w:t>
      </w:r>
      <w:r w:rsidRPr="006620E7">
        <w:rPr>
          <w:sz w:val="28"/>
        </w:rPr>
        <w:t xml:space="preserve">Trong quá trình thực hiện, nếu có khó khăn, vướng mắc, đề nghị cơ quan, </w:t>
      </w:r>
      <w:r w:rsidR="00EC7884" w:rsidRPr="006620E7">
        <w:rPr>
          <w:sz w:val="28"/>
        </w:rPr>
        <w:t>tổ chức</w:t>
      </w:r>
      <w:r w:rsidRPr="006620E7">
        <w:rPr>
          <w:sz w:val="28"/>
        </w:rPr>
        <w:t xml:space="preserve">, cá nhân phản ánh kịp thời </w:t>
      </w:r>
      <w:r w:rsidR="00EC7884" w:rsidRPr="006620E7">
        <w:rPr>
          <w:sz w:val="28"/>
        </w:rPr>
        <w:t>về</w:t>
      </w:r>
      <w:r w:rsidRPr="006620E7">
        <w:rPr>
          <w:sz w:val="28"/>
        </w:rPr>
        <w:t xml:space="preserve"> </w:t>
      </w:r>
      <w:r w:rsidR="006757EA" w:rsidRPr="006620E7">
        <w:rPr>
          <w:sz w:val="28"/>
        </w:rPr>
        <w:t>Bộ Khoa học và Công nghệ</w:t>
      </w:r>
      <w:r w:rsidRPr="006620E7">
        <w:rPr>
          <w:sz w:val="28"/>
        </w:rPr>
        <w:t xml:space="preserve"> (Cục Tần số vô tuyến điện) để xem xét, giải quyế</w:t>
      </w:r>
      <w:r w:rsidR="00361937" w:rsidRPr="006620E7">
        <w:rPr>
          <w:sz w:val="28"/>
        </w:rPr>
        <w:t>t./.</w:t>
      </w:r>
    </w:p>
    <w:tbl>
      <w:tblPr>
        <w:tblW w:w="9356" w:type="dxa"/>
        <w:tblLook w:val="01E0" w:firstRow="1" w:lastRow="1" w:firstColumn="1" w:lastColumn="1" w:noHBand="0" w:noVBand="0"/>
      </w:tblPr>
      <w:tblGrid>
        <w:gridCol w:w="5868"/>
        <w:gridCol w:w="3488"/>
      </w:tblGrid>
      <w:tr w:rsidR="006620E7" w:rsidRPr="006620E7" w14:paraId="6B3B7B05" w14:textId="77777777" w:rsidTr="00E30B0D">
        <w:tc>
          <w:tcPr>
            <w:tcW w:w="5868" w:type="dxa"/>
          </w:tcPr>
          <w:p w14:paraId="0A37F84B" w14:textId="77777777" w:rsidR="00767EFC" w:rsidRPr="006620E7" w:rsidRDefault="00361937" w:rsidP="00E30B0D">
            <w:pPr>
              <w:ind w:left="-109"/>
              <w:rPr>
                <w:sz w:val="22"/>
              </w:rPr>
            </w:pPr>
            <w:r w:rsidRPr="006620E7">
              <w:rPr>
                <w:b/>
                <w:i/>
              </w:rPr>
              <w:t>Nơi nhận:</w:t>
            </w:r>
            <w:r w:rsidR="00083B02" w:rsidRPr="006620E7">
              <w:rPr>
                <w:b/>
                <w:i/>
                <w:sz w:val="22"/>
                <w:szCs w:val="20"/>
              </w:rPr>
              <w:br/>
            </w:r>
            <w:r w:rsidR="00767EFC" w:rsidRPr="006620E7">
              <w:rPr>
                <w:sz w:val="22"/>
              </w:rPr>
              <w:t>- Thủ tướng và các Phó Thủ tướng Chính phủ (để b/c);</w:t>
            </w:r>
          </w:p>
          <w:p w14:paraId="203D1B02" w14:textId="77777777" w:rsidR="00767EFC" w:rsidRPr="006620E7" w:rsidRDefault="00767EFC" w:rsidP="00E30B0D">
            <w:pPr>
              <w:ind w:left="-109"/>
              <w:rPr>
                <w:sz w:val="22"/>
              </w:rPr>
            </w:pPr>
            <w:r w:rsidRPr="006620E7">
              <w:rPr>
                <w:sz w:val="22"/>
              </w:rPr>
              <w:t>- Văn phòng Chính phủ;</w:t>
            </w:r>
          </w:p>
          <w:p w14:paraId="6341D352" w14:textId="77777777" w:rsidR="00767EFC" w:rsidRPr="006620E7" w:rsidRDefault="00767EFC" w:rsidP="00E30B0D">
            <w:pPr>
              <w:ind w:left="-109"/>
              <w:rPr>
                <w:sz w:val="22"/>
              </w:rPr>
            </w:pPr>
            <w:r w:rsidRPr="006620E7">
              <w:rPr>
                <w:sz w:val="22"/>
              </w:rPr>
              <w:t>- Văn phòng Chủ tịch nước;</w:t>
            </w:r>
          </w:p>
          <w:p w14:paraId="6F54E872" w14:textId="77777777" w:rsidR="00767EFC" w:rsidRPr="006620E7" w:rsidRDefault="00767EFC" w:rsidP="00E30B0D">
            <w:pPr>
              <w:ind w:left="-109"/>
              <w:rPr>
                <w:sz w:val="22"/>
              </w:rPr>
            </w:pPr>
            <w:r w:rsidRPr="006620E7">
              <w:rPr>
                <w:sz w:val="22"/>
              </w:rPr>
              <w:t>- Văn phòng Quốc hội;</w:t>
            </w:r>
          </w:p>
          <w:p w14:paraId="276660B1" w14:textId="77777777" w:rsidR="00767EFC" w:rsidRPr="006620E7" w:rsidRDefault="00767EFC" w:rsidP="00E30B0D">
            <w:pPr>
              <w:ind w:left="-109"/>
              <w:rPr>
                <w:sz w:val="22"/>
              </w:rPr>
            </w:pPr>
            <w:r w:rsidRPr="006620E7">
              <w:rPr>
                <w:sz w:val="22"/>
              </w:rPr>
              <w:t>- Văn phòng Trung ương Đảng;</w:t>
            </w:r>
          </w:p>
          <w:p w14:paraId="1D9822C5" w14:textId="77777777" w:rsidR="00767EFC" w:rsidRPr="006620E7" w:rsidRDefault="00767EFC" w:rsidP="00E30B0D">
            <w:pPr>
              <w:ind w:left="-109"/>
              <w:rPr>
                <w:sz w:val="22"/>
              </w:rPr>
            </w:pPr>
            <w:r w:rsidRPr="006620E7">
              <w:rPr>
                <w:sz w:val="22"/>
              </w:rPr>
              <w:t>- Văn phòng Tổng bí thư;</w:t>
            </w:r>
          </w:p>
          <w:p w14:paraId="707AA971" w14:textId="77777777" w:rsidR="00767EFC" w:rsidRPr="006620E7" w:rsidRDefault="00767EFC" w:rsidP="00E30B0D">
            <w:pPr>
              <w:ind w:left="-109"/>
              <w:rPr>
                <w:sz w:val="22"/>
              </w:rPr>
            </w:pPr>
            <w:r w:rsidRPr="006620E7">
              <w:rPr>
                <w:sz w:val="22"/>
              </w:rPr>
              <w:t>- Các Bộ, cơ quan ngang Bộ, cơ quan thuộc CP;</w:t>
            </w:r>
          </w:p>
          <w:p w14:paraId="2CC35800" w14:textId="77777777" w:rsidR="00767EFC" w:rsidRPr="006620E7" w:rsidRDefault="00767EFC" w:rsidP="00E30B0D">
            <w:pPr>
              <w:ind w:left="-109"/>
              <w:rPr>
                <w:sz w:val="22"/>
              </w:rPr>
            </w:pPr>
            <w:r w:rsidRPr="006620E7">
              <w:rPr>
                <w:sz w:val="22"/>
              </w:rPr>
              <w:t>- Tòa án nhân dân tối cao;</w:t>
            </w:r>
          </w:p>
          <w:p w14:paraId="5D13CCE4" w14:textId="77777777" w:rsidR="00767EFC" w:rsidRPr="006620E7" w:rsidRDefault="00767EFC" w:rsidP="00E30B0D">
            <w:pPr>
              <w:ind w:left="-109"/>
              <w:rPr>
                <w:sz w:val="22"/>
              </w:rPr>
            </w:pPr>
            <w:r w:rsidRPr="006620E7">
              <w:rPr>
                <w:sz w:val="22"/>
              </w:rPr>
              <w:t>- Viện Kiểm sát nhân dân tối cao;</w:t>
            </w:r>
          </w:p>
          <w:p w14:paraId="5BA83F50" w14:textId="77777777" w:rsidR="00767EFC" w:rsidRPr="006620E7" w:rsidRDefault="00767EFC" w:rsidP="00E30B0D">
            <w:pPr>
              <w:ind w:left="-109"/>
              <w:rPr>
                <w:sz w:val="22"/>
              </w:rPr>
            </w:pPr>
            <w:r w:rsidRPr="006620E7">
              <w:rPr>
                <w:sz w:val="22"/>
              </w:rPr>
              <w:t>- Kiểm toán nhà nước;</w:t>
            </w:r>
          </w:p>
          <w:p w14:paraId="6091BCE6" w14:textId="77777777" w:rsidR="00767EFC" w:rsidRPr="006620E7" w:rsidRDefault="00767EFC" w:rsidP="00E30B0D">
            <w:pPr>
              <w:ind w:left="-109"/>
              <w:rPr>
                <w:sz w:val="22"/>
              </w:rPr>
            </w:pPr>
            <w:r w:rsidRPr="006620E7">
              <w:rPr>
                <w:sz w:val="22"/>
              </w:rPr>
              <w:t>- UBND các tỉnh, thành phố trực thuộc TW;</w:t>
            </w:r>
          </w:p>
          <w:p w14:paraId="52089F6A" w14:textId="77777777" w:rsidR="00767EFC" w:rsidRPr="006620E7" w:rsidRDefault="00767EFC" w:rsidP="00E30B0D">
            <w:pPr>
              <w:ind w:left="-109"/>
              <w:rPr>
                <w:sz w:val="22"/>
              </w:rPr>
            </w:pPr>
            <w:r w:rsidRPr="006620E7">
              <w:rPr>
                <w:sz w:val="22"/>
              </w:rPr>
              <w:t>- Sở KH&amp;CN các tỉnh, thành phố trực thuộc TW;</w:t>
            </w:r>
          </w:p>
          <w:p w14:paraId="2FD899DF" w14:textId="77777777" w:rsidR="00767EFC" w:rsidRPr="006620E7" w:rsidRDefault="00767EFC" w:rsidP="00E30B0D">
            <w:pPr>
              <w:ind w:left="-109"/>
              <w:rPr>
                <w:sz w:val="22"/>
              </w:rPr>
            </w:pPr>
            <w:r w:rsidRPr="006620E7">
              <w:rPr>
                <w:sz w:val="22"/>
              </w:rPr>
              <w:t>- Công báo; Cổng thông tin điện tử Chính phủ;</w:t>
            </w:r>
          </w:p>
          <w:p w14:paraId="2393DD39" w14:textId="77777777" w:rsidR="00767EFC" w:rsidRPr="006620E7" w:rsidRDefault="00767EFC" w:rsidP="00E30B0D">
            <w:pPr>
              <w:ind w:left="-109"/>
              <w:rPr>
                <w:sz w:val="22"/>
              </w:rPr>
            </w:pPr>
            <w:r w:rsidRPr="006620E7">
              <w:rPr>
                <w:sz w:val="22"/>
              </w:rPr>
              <w:t>- Bộ KH&amp;CN: Bộ trưởng và các Thứ trưởng; các cơ quan, đơn vị thuộc Bộ; Cổng TTĐT Bộ;</w:t>
            </w:r>
          </w:p>
          <w:p w14:paraId="7A9AAC0B" w14:textId="77777777" w:rsidR="00361937" w:rsidRPr="006620E7" w:rsidRDefault="00767EFC" w:rsidP="00E30B0D">
            <w:pPr>
              <w:ind w:left="-109"/>
              <w:rPr>
                <w:sz w:val="22"/>
                <w:szCs w:val="20"/>
              </w:rPr>
            </w:pPr>
            <w:r w:rsidRPr="006620E7">
              <w:rPr>
                <w:sz w:val="22"/>
              </w:rPr>
              <w:t>- Lưu: VT, CTS.</w:t>
            </w:r>
          </w:p>
        </w:tc>
        <w:tc>
          <w:tcPr>
            <w:tcW w:w="3488" w:type="dxa"/>
          </w:tcPr>
          <w:p w14:paraId="1AC7281F" w14:textId="77777777" w:rsidR="00361937" w:rsidRPr="006620E7" w:rsidRDefault="00361937" w:rsidP="00750C66">
            <w:pPr>
              <w:spacing w:before="120"/>
              <w:jc w:val="center"/>
              <w:rPr>
                <w:b/>
                <w:sz w:val="28"/>
                <w:szCs w:val="20"/>
                <w:lang w:val="en-US"/>
              </w:rPr>
            </w:pPr>
            <w:r w:rsidRPr="006620E7">
              <w:rPr>
                <w:b/>
                <w:sz w:val="28"/>
                <w:szCs w:val="20"/>
                <w:lang w:val="en-US"/>
              </w:rPr>
              <w:t>BỘ TRƯỞNG</w:t>
            </w:r>
            <w:r w:rsidRPr="006620E7">
              <w:rPr>
                <w:b/>
                <w:sz w:val="28"/>
                <w:szCs w:val="20"/>
                <w:lang w:val="en-US"/>
              </w:rPr>
              <w:br/>
            </w:r>
            <w:r w:rsidRPr="006620E7">
              <w:rPr>
                <w:b/>
                <w:sz w:val="28"/>
                <w:szCs w:val="20"/>
                <w:lang w:val="en-US"/>
              </w:rPr>
              <w:br/>
            </w:r>
            <w:r w:rsidRPr="006620E7">
              <w:rPr>
                <w:b/>
                <w:sz w:val="28"/>
                <w:szCs w:val="20"/>
                <w:lang w:val="en-US"/>
              </w:rPr>
              <w:br/>
            </w:r>
            <w:r w:rsidRPr="006620E7">
              <w:rPr>
                <w:b/>
                <w:sz w:val="28"/>
                <w:szCs w:val="20"/>
                <w:lang w:val="en-US"/>
              </w:rPr>
              <w:br/>
            </w:r>
            <w:r w:rsidRPr="006620E7">
              <w:rPr>
                <w:b/>
                <w:sz w:val="28"/>
                <w:szCs w:val="20"/>
                <w:lang w:val="en-US"/>
              </w:rPr>
              <w:br/>
            </w:r>
          </w:p>
          <w:p w14:paraId="655AE621" w14:textId="77777777" w:rsidR="00044751" w:rsidRPr="006620E7" w:rsidRDefault="00044751" w:rsidP="00750C66">
            <w:pPr>
              <w:spacing w:before="120"/>
              <w:jc w:val="center"/>
              <w:rPr>
                <w:b/>
                <w:sz w:val="28"/>
                <w:szCs w:val="20"/>
                <w:lang w:val="en-US"/>
              </w:rPr>
            </w:pPr>
            <w:r w:rsidRPr="006620E7">
              <w:rPr>
                <w:b/>
                <w:sz w:val="28"/>
                <w:szCs w:val="20"/>
                <w:lang w:val="en-US"/>
              </w:rPr>
              <w:t>Vũ Hải Quân</w:t>
            </w:r>
          </w:p>
        </w:tc>
      </w:tr>
    </w:tbl>
    <w:p w14:paraId="63EB5265" w14:textId="77777777" w:rsidR="00FA3BF4" w:rsidRPr="006620E7" w:rsidRDefault="0055097D" w:rsidP="0055097D">
      <w:pPr>
        <w:spacing w:before="120" w:after="120"/>
        <w:jc w:val="center"/>
        <w:rPr>
          <w:b/>
          <w:sz w:val="28"/>
        </w:rPr>
      </w:pPr>
      <w:bookmarkStart w:id="18" w:name="chuong_phuluc"/>
      <w:r w:rsidRPr="006620E7">
        <w:rPr>
          <w:b/>
          <w:sz w:val="28"/>
        </w:rPr>
        <w:br w:type="page"/>
      </w:r>
      <w:r w:rsidR="00B566AF" w:rsidRPr="006620E7">
        <w:rPr>
          <w:b/>
          <w:sz w:val="28"/>
        </w:rPr>
        <w:lastRenderedPageBreak/>
        <w:t>PHỤ LỤC</w:t>
      </w:r>
      <w:bookmarkEnd w:id="18"/>
    </w:p>
    <w:p w14:paraId="55C4D5F7" w14:textId="77777777" w:rsidR="0055097D" w:rsidRPr="006620E7" w:rsidRDefault="00EE5669" w:rsidP="0055097D">
      <w:pPr>
        <w:spacing w:before="120" w:after="120"/>
        <w:jc w:val="center"/>
        <w:rPr>
          <w:b/>
          <w:sz w:val="28"/>
          <w:lang w:val="en-US"/>
        </w:rPr>
      </w:pPr>
      <w:bookmarkStart w:id="19" w:name="chuong_phuluc_name"/>
      <w:r w:rsidRPr="006620E7">
        <w:rPr>
          <w:b/>
          <w:sz w:val="28"/>
        </w:rPr>
        <w:t>C</w:t>
      </w:r>
      <w:r w:rsidR="0055097D" w:rsidRPr="006620E7">
        <w:rPr>
          <w:b/>
          <w:sz w:val="28"/>
        </w:rPr>
        <w:t>ác</w:t>
      </w:r>
      <w:r w:rsidRPr="006620E7">
        <w:rPr>
          <w:b/>
          <w:sz w:val="28"/>
        </w:rPr>
        <w:t xml:space="preserve"> </w:t>
      </w:r>
      <w:r w:rsidR="0055097D" w:rsidRPr="006620E7">
        <w:rPr>
          <w:b/>
          <w:sz w:val="28"/>
        </w:rPr>
        <w:t>mẫu</w:t>
      </w:r>
      <w:r w:rsidRPr="006620E7">
        <w:rPr>
          <w:b/>
          <w:sz w:val="28"/>
        </w:rPr>
        <w:t xml:space="preserve"> </w:t>
      </w:r>
      <w:r w:rsidR="0055097D" w:rsidRPr="006620E7">
        <w:rPr>
          <w:b/>
          <w:sz w:val="28"/>
        </w:rPr>
        <w:t>biểu</w:t>
      </w:r>
      <w:r w:rsidRPr="006620E7">
        <w:rPr>
          <w:b/>
          <w:sz w:val="28"/>
        </w:rPr>
        <w:t xml:space="preserve"> </w:t>
      </w:r>
      <w:r w:rsidR="0055097D" w:rsidRPr="006620E7">
        <w:rPr>
          <w:b/>
          <w:sz w:val="28"/>
        </w:rPr>
        <w:t>kiểm</w:t>
      </w:r>
      <w:r w:rsidRPr="006620E7">
        <w:rPr>
          <w:b/>
          <w:sz w:val="28"/>
        </w:rPr>
        <w:t xml:space="preserve"> </w:t>
      </w:r>
      <w:r w:rsidR="0055097D" w:rsidRPr="006620E7">
        <w:rPr>
          <w:b/>
          <w:sz w:val="28"/>
        </w:rPr>
        <w:t>tra</w:t>
      </w:r>
      <w:r w:rsidRPr="006620E7">
        <w:rPr>
          <w:b/>
          <w:sz w:val="28"/>
        </w:rPr>
        <w:t xml:space="preserve"> </w:t>
      </w:r>
      <w:r w:rsidR="0055097D" w:rsidRPr="006620E7">
        <w:rPr>
          <w:b/>
          <w:sz w:val="28"/>
        </w:rPr>
        <w:t>tần</w:t>
      </w:r>
      <w:r w:rsidRPr="006620E7">
        <w:rPr>
          <w:b/>
          <w:sz w:val="28"/>
        </w:rPr>
        <w:t xml:space="preserve"> </w:t>
      </w:r>
      <w:r w:rsidR="0055097D" w:rsidRPr="006620E7">
        <w:rPr>
          <w:b/>
          <w:sz w:val="28"/>
        </w:rPr>
        <w:t>số</w:t>
      </w:r>
      <w:r w:rsidRPr="006620E7">
        <w:rPr>
          <w:b/>
          <w:sz w:val="28"/>
        </w:rPr>
        <w:t xml:space="preserve"> </w:t>
      </w:r>
      <w:r w:rsidR="0055097D" w:rsidRPr="006620E7">
        <w:rPr>
          <w:b/>
          <w:sz w:val="28"/>
        </w:rPr>
        <w:t>vô</w:t>
      </w:r>
      <w:r w:rsidRPr="006620E7">
        <w:rPr>
          <w:b/>
          <w:sz w:val="28"/>
        </w:rPr>
        <w:t xml:space="preserve"> </w:t>
      </w:r>
      <w:r w:rsidR="0055097D" w:rsidRPr="006620E7">
        <w:rPr>
          <w:b/>
          <w:sz w:val="28"/>
        </w:rPr>
        <w:t>tuyến</w:t>
      </w:r>
      <w:r w:rsidRPr="006620E7">
        <w:rPr>
          <w:b/>
          <w:sz w:val="28"/>
        </w:rPr>
        <w:t xml:space="preserve"> </w:t>
      </w:r>
      <w:r w:rsidR="0055097D" w:rsidRPr="006620E7">
        <w:rPr>
          <w:b/>
          <w:sz w:val="28"/>
        </w:rPr>
        <w:t>điệ</w:t>
      </w:r>
      <w:bookmarkEnd w:id="19"/>
      <w:r w:rsidR="0055097D" w:rsidRPr="006620E7">
        <w:rPr>
          <w:b/>
          <w:sz w:val="28"/>
        </w:rPr>
        <w:t>n</w:t>
      </w:r>
    </w:p>
    <w:p w14:paraId="7B51466F" w14:textId="4920F247" w:rsidR="00FA3BF4" w:rsidRPr="006620E7" w:rsidRDefault="00FA3BF4" w:rsidP="0055097D">
      <w:pPr>
        <w:spacing w:before="120" w:after="120"/>
        <w:jc w:val="center"/>
        <w:rPr>
          <w:spacing w:val="-6"/>
          <w:sz w:val="28"/>
        </w:rPr>
      </w:pPr>
      <w:r w:rsidRPr="006620E7">
        <w:rPr>
          <w:i/>
          <w:spacing w:val="-6"/>
          <w:sz w:val="28"/>
        </w:rPr>
        <w:t>(Ban</w:t>
      </w:r>
      <w:r w:rsidR="0065261D" w:rsidRPr="006620E7">
        <w:rPr>
          <w:i/>
          <w:spacing w:val="-6"/>
          <w:sz w:val="28"/>
        </w:rPr>
        <w:t xml:space="preserve"> hành kèm theo Thông tư </w:t>
      </w:r>
      <w:r w:rsidR="00210820" w:rsidRPr="006620E7">
        <w:rPr>
          <w:i/>
          <w:spacing w:val="-6"/>
          <w:sz w:val="28"/>
        </w:rPr>
        <w:t xml:space="preserve">số         </w:t>
      </w:r>
      <w:r w:rsidR="0065261D" w:rsidRPr="006620E7">
        <w:rPr>
          <w:i/>
          <w:spacing w:val="-6"/>
          <w:sz w:val="28"/>
        </w:rPr>
        <w:t>/</w:t>
      </w:r>
      <w:r w:rsidR="00210820" w:rsidRPr="006620E7">
        <w:rPr>
          <w:i/>
          <w:spacing w:val="-6"/>
          <w:sz w:val="28"/>
        </w:rPr>
        <w:t>2026</w:t>
      </w:r>
      <w:r w:rsidRPr="006620E7">
        <w:rPr>
          <w:i/>
          <w:spacing w:val="-6"/>
          <w:sz w:val="28"/>
        </w:rPr>
        <w:t>/TT-</w:t>
      </w:r>
      <w:r w:rsidR="00210820" w:rsidRPr="006620E7">
        <w:rPr>
          <w:i/>
          <w:spacing w:val="-6"/>
          <w:sz w:val="28"/>
        </w:rPr>
        <w:t>BKHCN</w:t>
      </w:r>
      <w:r w:rsidRPr="006620E7">
        <w:rPr>
          <w:i/>
          <w:spacing w:val="-6"/>
          <w:sz w:val="28"/>
        </w:rPr>
        <w:t xml:space="preserve"> ngày </w:t>
      </w:r>
      <w:r w:rsidR="00210820" w:rsidRPr="006620E7">
        <w:rPr>
          <w:i/>
          <w:spacing w:val="-6"/>
          <w:sz w:val="28"/>
        </w:rPr>
        <w:t xml:space="preserve">   </w:t>
      </w:r>
      <w:r w:rsidRPr="006620E7">
        <w:rPr>
          <w:i/>
          <w:spacing w:val="-6"/>
          <w:sz w:val="28"/>
        </w:rPr>
        <w:t xml:space="preserve">tháng </w:t>
      </w:r>
      <w:r w:rsidR="00210820" w:rsidRPr="006620E7">
        <w:rPr>
          <w:i/>
          <w:spacing w:val="-6"/>
          <w:sz w:val="28"/>
        </w:rPr>
        <w:t xml:space="preserve"> </w:t>
      </w:r>
      <w:r w:rsidR="00E4189A" w:rsidRPr="006620E7">
        <w:rPr>
          <w:i/>
          <w:spacing w:val="-6"/>
          <w:sz w:val="28"/>
        </w:rPr>
        <w:t xml:space="preserve"> </w:t>
      </w:r>
      <w:r w:rsidR="00210820" w:rsidRPr="006620E7">
        <w:rPr>
          <w:i/>
          <w:spacing w:val="-6"/>
          <w:sz w:val="28"/>
        </w:rPr>
        <w:t xml:space="preserve"> </w:t>
      </w:r>
      <w:r w:rsidRPr="006620E7">
        <w:rPr>
          <w:i/>
          <w:spacing w:val="-6"/>
          <w:sz w:val="28"/>
        </w:rPr>
        <w:t xml:space="preserve">năm </w:t>
      </w:r>
      <w:r w:rsidR="00210820" w:rsidRPr="006620E7">
        <w:rPr>
          <w:i/>
          <w:spacing w:val="-6"/>
          <w:sz w:val="28"/>
        </w:rPr>
        <w:t xml:space="preserve">2026 </w:t>
      </w:r>
      <w:r w:rsidRPr="006620E7">
        <w:rPr>
          <w:i/>
          <w:spacing w:val="-6"/>
          <w:sz w:val="28"/>
        </w:rPr>
        <w:t xml:space="preserve">của Bộ trưởng </w:t>
      </w:r>
      <w:r w:rsidR="006757EA" w:rsidRPr="006620E7">
        <w:rPr>
          <w:i/>
          <w:spacing w:val="-6"/>
          <w:sz w:val="28"/>
        </w:rPr>
        <w:t>Bộ Khoa học và Công nghệ</w:t>
      </w:r>
      <w:r w:rsidRPr="006620E7">
        <w:rPr>
          <w:i/>
          <w:spacing w:val="-6"/>
          <w:sz w:val="28"/>
        </w:rPr>
        <w:t>)</w:t>
      </w:r>
    </w:p>
    <w:tbl>
      <w:tblPr>
        <w:tblStyle w:val="TableGrid"/>
        <w:tblW w:w="9067" w:type="dxa"/>
        <w:tblLook w:val="04A0" w:firstRow="1" w:lastRow="0" w:firstColumn="1" w:lastColumn="0" w:noHBand="0" w:noVBand="1"/>
      </w:tblPr>
      <w:tblGrid>
        <w:gridCol w:w="746"/>
        <w:gridCol w:w="1639"/>
        <w:gridCol w:w="6682"/>
      </w:tblGrid>
      <w:tr w:rsidR="006620E7" w:rsidRPr="006620E7" w14:paraId="6F56C165" w14:textId="77777777" w:rsidTr="00E4189A">
        <w:tc>
          <w:tcPr>
            <w:tcW w:w="746" w:type="dxa"/>
            <w:hideMark/>
          </w:tcPr>
          <w:p w14:paraId="78080B21" w14:textId="77777777" w:rsidR="00A605D5" w:rsidRPr="006620E7" w:rsidRDefault="00A605D5" w:rsidP="00CD2E1D">
            <w:pPr>
              <w:jc w:val="center"/>
              <w:rPr>
                <w:b/>
                <w:bCs/>
                <w:sz w:val="28"/>
                <w:szCs w:val="28"/>
              </w:rPr>
            </w:pPr>
            <w:r w:rsidRPr="006620E7">
              <w:rPr>
                <w:b/>
                <w:bCs/>
                <w:sz w:val="28"/>
                <w:szCs w:val="28"/>
              </w:rPr>
              <w:t>STT</w:t>
            </w:r>
          </w:p>
        </w:tc>
        <w:tc>
          <w:tcPr>
            <w:tcW w:w="1639" w:type="dxa"/>
            <w:hideMark/>
          </w:tcPr>
          <w:p w14:paraId="679FE619" w14:textId="77777777" w:rsidR="00A605D5" w:rsidRPr="006620E7" w:rsidRDefault="00A605D5" w:rsidP="004417E6">
            <w:pPr>
              <w:jc w:val="center"/>
              <w:rPr>
                <w:b/>
                <w:bCs/>
                <w:sz w:val="28"/>
                <w:szCs w:val="28"/>
              </w:rPr>
            </w:pPr>
            <w:r w:rsidRPr="006620E7">
              <w:rPr>
                <w:b/>
                <w:bCs/>
                <w:sz w:val="28"/>
                <w:szCs w:val="28"/>
              </w:rPr>
              <w:t>Ký hiệu biểu mẫu</w:t>
            </w:r>
          </w:p>
        </w:tc>
        <w:tc>
          <w:tcPr>
            <w:tcW w:w="6682" w:type="dxa"/>
            <w:hideMark/>
          </w:tcPr>
          <w:p w14:paraId="7C4B49AF" w14:textId="77777777" w:rsidR="00A605D5" w:rsidRPr="006620E7" w:rsidRDefault="00A605D5" w:rsidP="004417E6">
            <w:pPr>
              <w:jc w:val="center"/>
              <w:rPr>
                <w:b/>
                <w:bCs/>
                <w:sz w:val="28"/>
                <w:szCs w:val="28"/>
              </w:rPr>
            </w:pPr>
            <w:r w:rsidRPr="006620E7">
              <w:rPr>
                <w:b/>
                <w:bCs/>
                <w:sz w:val="28"/>
                <w:szCs w:val="28"/>
              </w:rPr>
              <w:t>Tên biểu mẫu</w:t>
            </w:r>
          </w:p>
        </w:tc>
      </w:tr>
      <w:tr w:rsidR="006620E7" w:rsidRPr="006620E7" w14:paraId="38480DF5" w14:textId="77777777" w:rsidTr="00E4189A">
        <w:tc>
          <w:tcPr>
            <w:tcW w:w="746" w:type="dxa"/>
          </w:tcPr>
          <w:p w14:paraId="6C3B6259" w14:textId="539BD947" w:rsidR="002663D4" w:rsidRPr="006620E7" w:rsidRDefault="002663D4" w:rsidP="00B57F12">
            <w:pPr>
              <w:pStyle w:val="ListParagraph"/>
              <w:numPr>
                <w:ilvl w:val="0"/>
                <w:numId w:val="47"/>
              </w:numPr>
              <w:ind w:left="0" w:firstLine="0"/>
              <w:jc w:val="center"/>
              <w:rPr>
                <w:sz w:val="28"/>
                <w:szCs w:val="28"/>
                <w:lang w:val="vi-VN"/>
              </w:rPr>
            </w:pPr>
          </w:p>
        </w:tc>
        <w:tc>
          <w:tcPr>
            <w:tcW w:w="1639" w:type="dxa"/>
          </w:tcPr>
          <w:p w14:paraId="3D38DCE7" w14:textId="26F389AC" w:rsidR="002663D4" w:rsidRPr="006620E7" w:rsidRDefault="002663D4" w:rsidP="004417E6">
            <w:pPr>
              <w:jc w:val="center"/>
              <w:rPr>
                <w:sz w:val="28"/>
                <w:szCs w:val="28"/>
              </w:rPr>
            </w:pPr>
            <w:r w:rsidRPr="006620E7">
              <w:rPr>
                <w:sz w:val="28"/>
                <w:szCs w:val="28"/>
              </w:rPr>
              <w:t>Mẫu số 01</w:t>
            </w:r>
          </w:p>
        </w:tc>
        <w:tc>
          <w:tcPr>
            <w:tcW w:w="6682" w:type="dxa"/>
          </w:tcPr>
          <w:p w14:paraId="497F6B66" w14:textId="38784FB9" w:rsidR="002663D4" w:rsidRPr="006620E7" w:rsidRDefault="002663D4" w:rsidP="00A605D5">
            <w:pPr>
              <w:rPr>
                <w:sz w:val="28"/>
                <w:szCs w:val="28"/>
                <w:lang w:val="vi-VN"/>
              </w:rPr>
            </w:pPr>
            <w:r w:rsidRPr="006620E7">
              <w:rPr>
                <w:sz w:val="28"/>
                <w:szCs w:val="28"/>
              </w:rPr>
              <w:t>Kế</w:t>
            </w:r>
            <w:r w:rsidRPr="006620E7">
              <w:rPr>
                <w:sz w:val="28"/>
                <w:szCs w:val="28"/>
                <w:lang w:val="vi-VN"/>
              </w:rPr>
              <w:t xml:space="preserve"> hoach kiểm tra định kỳ</w:t>
            </w:r>
          </w:p>
        </w:tc>
      </w:tr>
      <w:tr w:rsidR="006620E7" w:rsidRPr="006620E7" w14:paraId="2E277C3F" w14:textId="77777777" w:rsidTr="00E4189A">
        <w:tc>
          <w:tcPr>
            <w:tcW w:w="746" w:type="dxa"/>
            <w:hideMark/>
          </w:tcPr>
          <w:p w14:paraId="6E464596" w14:textId="54428178" w:rsidR="00A605D5" w:rsidRPr="006620E7" w:rsidRDefault="00A605D5" w:rsidP="00B57F12">
            <w:pPr>
              <w:pStyle w:val="ListParagraph"/>
              <w:numPr>
                <w:ilvl w:val="0"/>
                <w:numId w:val="47"/>
              </w:numPr>
              <w:ind w:left="0" w:firstLine="0"/>
              <w:jc w:val="center"/>
              <w:rPr>
                <w:sz w:val="28"/>
                <w:szCs w:val="28"/>
                <w:lang w:val="vi-VN"/>
              </w:rPr>
            </w:pPr>
          </w:p>
        </w:tc>
        <w:tc>
          <w:tcPr>
            <w:tcW w:w="1639" w:type="dxa"/>
            <w:hideMark/>
          </w:tcPr>
          <w:p w14:paraId="18E87C1D" w14:textId="166DBAC1" w:rsidR="00A605D5" w:rsidRPr="006620E7" w:rsidRDefault="00A605D5" w:rsidP="004417E6">
            <w:pPr>
              <w:jc w:val="center"/>
              <w:rPr>
                <w:sz w:val="28"/>
                <w:szCs w:val="28"/>
                <w:lang w:val="vi-VN"/>
              </w:rPr>
            </w:pPr>
            <w:r w:rsidRPr="006620E7">
              <w:rPr>
                <w:sz w:val="28"/>
                <w:szCs w:val="28"/>
              </w:rPr>
              <w:t>Mẫu số 0</w:t>
            </w:r>
            <w:r w:rsidR="008E7ED3" w:rsidRPr="006620E7">
              <w:rPr>
                <w:sz w:val="28"/>
                <w:szCs w:val="28"/>
                <w:lang w:val="vi-VN"/>
              </w:rPr>
              <w:t>2</w:t>
            </w:r>
          </w:p>
        </w:tc>
        <w:tc>
          <w:tcPr>
            <w:tcW w:w="6682" w:type="dxa"/>
            <w:hideMark/>
          </w:tcPr>
          <w:p w14:paraId="29EE1850" w14:textId="77777777" w:rsidR="00A605D5" w:rsidRPr="006620E7" w:rsidRDefault="00A605D5" w:rsidP="00A605D5">
            <w:pPr>
              <w:rPr>
                <w:sz w:val="28"/>
                <w:szCs w:val="28"/>
              </w:rPr>
            </w:pPr>
            <w:r w:rsidRPr="006620E7">
              <w:rPr>
                <w:sz w:val="28"/>
                <w:szCs w:val="28"/>
              </w:rPr>
              <w:t>Quyết định kiểm tra</w:t>
            </w:r>
          </w:p>
        </w:tc>
      </w:tr>
      <w:tr w:rsidR="006620E7" w:rsidRPr="006620E7" w14:paraId="3F0D6F68" w14:textId="77777777" w:rsidTr="00E4189A">
        <w:tc>
          <w:tcPr>
            <w:tcW w:w="746" w:type="dxa"/>
            <w:hideMark/>
          </w:tcPr>
          <w:p w14:paraId="3BD645CB" w14:textId="0AA22FA5" w:rsidR="00A605D5" w:rsidRPr="006620E7" w:rsidRDefault="00A605D5" w:rsidP="00B57F12">
            <w:pPr>
              <w:pStyle w:val="ListParagraph"/>
              <w:numPr>
                <w:ilvl w:val="0"/>
                <w:numId w:val="47"/>
              </w:numPr>
              <w:ind w:left="0" w:firstLine="0"/>
              <w:jc w:val="center"/>
              <w:rPr>
                <w:sz w:val="28"/>
                <w:szCs w:val="28"/>
                <w:lang w:val="vi-VN"/>
              </w:rPr>
            </w:pPr>
          </w:p>
        </w:tc>
        <w:tc>
          <w:tcPr>
            <w:tcW w:w="1639" w:type="dxa"/>
            <w:hideMark/>
          </w:tcPr>
          <w:p w14:paraId="26404C79" w14:textId="0B0A82E5" w:rsidR="00A605D5" w:rsidRPr="006620E7" w:rsidRDefault="00A605D5" w:rsidP="004417E6">
            <w:pPr>
              <w:jc w:val="center"/>
              <w:rPr>
                <w:sz w:val="28"/>
                <w:szCs w:val="28"/>
                <w:lang w:val="vi-VN"/>
              </w:rPr>
            </w:pPr>
            <w:r w:rsidRPr="006620E7">
              <w:rPr>
                <w:sz w:val="28"/>
                <w:szCs w:val="28"/>
              </w:rPr>
              <w:t>Mẫu số 0</w:t>
            </w:r>
            <w:r w:rsidR="008E7ED3" w:rsidRPr="006620E7">
              <w:rPr>
                <w:sz w:val="28"/>
                <w:szCs w:val="28"/>
                <w:lang w:val="vi-VN"/>
              </w:rPr>
              <w:t>3</w:t>
            </w:r>
          </w:p>
        </w:tc>
        <w:tc>
          <w:tcPr>
            <w:tcW w:w="6682" w:type="dxa"/>
            <w:hideMark/>
          </w:tcPr>
          <w:p w14:paraId="0BC27BA0" w14:textId="77777777" w:rsidR="00A605D5" w:rsidRPr="006620E7" w:rsidRDefault="00A605D5" w:rsidP="00A605D5">
            <w:pPr>
              <w:rPr>
                <w:sz w:val="28"/>
                <w:szCs w:val="28"/>
              </w:rPr>
            </w:pPr>
            <w:r w:rsidRPr="006620E7">
              <w:rPr>
                <w:sz w:val="28"/>
                <w:szCs w:val="28"/>
              </w:rPr>
              <w:t>Quyết định gia hạn thời hạn kiểm tra</w:t>
            </w:r>
          </w:p>
        </w:tc>
      </w:tr>
      <w:tr w:rsidR="006620E7" w:rsidRPr="006620E7" w14:paraId="4A7213A8" w14:textId="77777777" w:rsidTr="00E4189A">
        <w:tc>
          <w:tcPr>
            <w:tcW w:w="746" w:type="dxa"/>
            <w:hideMark/>
          </w:tcPr>
          <w:p w14:paraId="0177D129" w14:textId="2D4C3647" w:rsidR="00A605D5" w:rsidRPr="006620E7" w:rsidRDefault="00A605D5" w:rsidP="00B57F12">
            <w:pPr>
              <w:pStyle w:val="ListParagraph"/>
              <w:numPr>
                <w:ilvl w:val="0"/>
                <w:numId w:val="47"/>
              </w:numPr>
              <w:ind w:left="0" w:firstLine="0"/>
              <w:jc w:val="center"/>
              <w:rPr>
                <w:sz w:val="28"/>
                <w:szCs w:val="28"/>
                <w:lang w:val="vi-VN"/>
              </w:rPr>
            </w:pPr>
          </w:p>
        </w:tc>
        <w:tc>
          <w:tcPr>
            <w:tcW w:w="1639" w:type="dxa"/>
            <w:hideMark/>
          </w:tcPr>
          <w:p w14:paraId="6C9FC658" w14:textId="5FCB0647" w:rsidR="00A605D5" w:rsidRPr="006620E7" w:rsidRDefault="00A605D5" w:rsidP="004417E6">
            <w:pPr>
              <w:jc w:val="center"/>
              <w:rPr>
                <w:sz w:val="28"/>
                <w:szCs w:val="28"/>
                <w:lang w:val="vi-VN"/>
              </w:rPr>
            </w:pPr>
            <w:r w:rsidRPr="006620E7">
              <w:rPr>
                <w:sz w:val="28"/>
                <w:szCs w:val="28"/>
              </w:rPr>
              <w:t>Mẫu số 0</w:t>
            </w:r>
            <w:r w:rsidR="008E7ED3" w:rsidRPr="006620E7">
              <w:rPr>
                <w:sz w:val="28"/>
                <w:szCs w:val="28"/>
                <w:lang w:val="vi-VN"/>
              </w:rPr>
              <w:t>4</w:t>
            </w:r>
          </w:p>
        </w:tc>
        <w:tc>
          <w:tcPr>
            <w:tcW w:w="6682" w:type="dxa"/>
            <w:hideMark/>
          </w:tcPr>
          <w:p w14:paraId="4888FD81" w14:textId="77777777" w:rsidR="00A605D5" w:rsidRPr="006620E7" w:rsidRDefault="00A605D5" w:rsidP="00A605D5">
            <w:pPr>
              <w:rPr>
                <w:sz w:val="28"/>
                <w:szCs w:val="28"/>
              </w:rPr>
            </w:pPr>
            <w:r w:rsidRPr="006620E7">
              <w:rPr>
                <w:sz w:val="28"/>
                <w:szCs w:val="28"/>
              </w:rPr>
              <w:t>Kế hoạch tiến hành kiểm tra</w:t>
            </w:r>
          </w:p>
        </w:tc>
      </w:tr>
      <w:tr w:rsidR="006620E7" w:rsidRPr="006620E7" w14:paraId="1995A6E1" w14:textId="77777777" w:rsidTr="00E4189A">
        <w:tc>
          <w:tcPr>
            <w:tcW w:w="746" w:type="dxa"/>
            <w:hideMark/>
          </w:tcPr>
          <w:p w14:paraId="1568ED0D" w14:textId="0ABCAC63" w:rsidR="00A605D5" w:rsidRPr="006620E7" w:rsidRDefault="00A605D5" w:rsidP="00B57F12">
            <w:pPr>
              <w:pStyle w:val="ListParagraph"/>
              <w:numPr>
                <w:ilvl w:val="0"/>
                <w:numId w:val="47"/>
              </w:numPr>
              <w:ind w:left="0" w:firstLine="0"/>
              <w:jc w:val="center"/>
              <w:rPr>
                <w:sz w:val="28"/>
                <w:szCs w:val="28"/>
                <w:lang w:val="vi-VN"/>
              </w:rPr>
            </w:pPr>
          </w:p>
        </w:tc>
        <w:tc>
          <w:tcPr>
            <w:tcW w:w="1639" w:type="dxa"/>
            <w:hideMark/>
          </w:tcPr>
          <w:p w14:paraId="755AB71A" w14:textId="032DF63C" w:rsidR="00A605D5" w:rsidRPr="006620E7" w:rsidRDefault="00A605D5" w:rsidP="004417E6">
            <w:pPr>
              <w:jc w:val="center"/>
              <w:rPr>
                <w:sz w:val="28"/>
                <w:szCs w:val="28"/>
                <w:lang w:val="vi-VN"/>
              </w:rPr>
            </w:pPr>
            <w:r w:rsidRPr="006620E7">
              <w:rPr>
                <w:sz w:val="28"/>
                <w:szCs w:val="28"/>
              </w:rPr>
              <w:t>Mẫu số 0</w:t>
            </w:r>
            <w:r w:rsidR="008E7ED3" w:rsidRPr="006620E7">
              <w:rPr>
                <w:sz w:val="28"/>
                <w:szCs w:val="28"/>
                <w:lang w:val="vi-VN"/>
              </w:rPr>
              <w:t>5</w:t>
            </w:r>
          </w:p>
        </w:tc>
        <w:tc>
          <w:tcPr>
            <w:tcW w:w="6682" w:type="dxa"/>
            <w:hideMark/>
          </w:tcPr>
          <w:p w14:paraId="342F672B" w14:textId="77777777" w:rsidR="00A605D5" w:rsidRPr="006620E7" w:rsidRDefault="00A605D5" w:rsidP="00A605D5">
            <w:pPr>
              <w:rPr>
                <w:sz w:val="28"/>
                <w:szCs w:val="28"/>
              </w:rPr>
            </w:pPr>
            <w:r w:rsidRPr="006620E7">
              <w:rPr>
                <w:sz w:val="28"/>
                <w:szCs w:val="28"/>
              </w:rPr>
              <w:t>Đề cương báo cáo</w:t>
            </w:r>
          </w:p>
        </w:tc>
      </w:tr>
      <w:tr w:rsidR="006620E7" w:rsidRPr="006620E7" w14:paraId="7708C248" w14:textId="77777777" w:rsidTr="00E4189A">
        <w:tc>
          <w:tcPr>
            <w:tcW w:w="746" w:type="dxa"/>
            <w:hideMark/>
          </w:tcPr>
          <w:p w14:paraId="1D2FB971" w14:textId="154C0BFB" w:rsidR="00A605D5" w:rsidRPr="006620E7" w:rsidRDefault="00A605D5" w:rsidP="00B57F12">
            <w:pPr>
              <w:pStyle w:val="ListParagraph"/>
              <w:numPr>
                <w:ilvl w:val="0"/>
                <w:numId w:val="47"/>
              </w:numPr>
              <w:ind w:left="0" w:firstLine="0"/>
              <w:jc w:val="center"/>
              <w:rPr>
                <w:sz w:val="28"/>
                <w:szCs w:val="28"/>
                <w:lang w:val="vi-VN"/>
              </w:rPr>
            </w:pPr>
          </w:p>
        </w:tc>
        <w:tc>
          <w:tcPr>
            <w:tcW w:w="1639" w:type="dxa"/>
            <w:hideMark/>
          </w:tcPr>
          <w:p w14:paraId="4AE9E444" w14:textId="217447CC" w:rsidR="00A605D5" w:rsidRPr="006620E7" w:rsidRDefault="00A605D5" w:rsidP="004417E6">
            <w:pPr>
              <w:jc w:val="center"/>
              <w:rPr>
                <w:sz w:val="28"/>
                <w:szCs w:val="28"/>
                <w:lang w:val="vi-VN"/>
              </w:rPr>
            </w:pPr>
            <w:r w:rsidRPr="006620E7">
              <w:rPr>
                <w:sz w:val="28"/>
                <w:szCs w:val="28"/>
              </w:rPr>
              <w:t>Mẫu số 0</w:t>
            </w:r>
            <w:r w:rsidR="008E7ED3" w:rsidRPr="006620E7">
              <w:rPr>
                <w:sz w:val="28"/>
                <w:szCs w:val="28"/>
                <w:lang w:val="vi-VN"/>
              </w:rPr>
              <w:t>6</w:t>
            </w:r>
          </w:p>
        </w:tc>
        <w:tc>
          <w:tcPr>
            <w:tcW w:w="6682" w:type="dxa"/>
            <w:hideMark/>
          </w:tcPr>
          <w:p w14:paraId="09E6D1BC" w14:textId="6298A168" w:rsidR="00A605D5" w:rsidRPr="006620E7" w:rsidRDefault="00A605D5" w:rsidP="00A605D5">
            <w:pPr>
              <w:rPr>
                <w:sz w:val="28"/>
                <w:szCs w:val="28"/>
              </w:rPr>
            </w:pPr>
            <w:r w:rsidRPr="006620E7">
              <w:rPr>
                <w:sz w:val="28"/>
                <w:szCs w:val="28"/>
              </w:rPr>
              <w:t xml:space="preserve">Thông báo kiểm tra </w:t>
            </w:r>
            <w:r w:rsidR="00C62937" w:rsidRPr="006620E7">
              <w:rPr>
                <w:sz w:val="28"/>
                <w:szCs w:val="28"/>
              </w:rPr>
              <w:t>theo</w:t>
            </w:r>
            <w:r w:rsidR="00C62937" w:rsidRPr="006620E7">
              <w:rPr>
                <w:sz w:val="28"/>
                <w:szCs w:val="28"/>
                <w:lang w:val="vi-VN"/>
              </w:rPr>
              <w:t xml:space="preserve"> phương thức </w:t>
            </w:r>
            <w:r w:rsidRPr="006620E7">
              <w:rPr>
                <w:sz w:val="28"/>
                <w:szCs w:val="28"/>
              </w:rPr>
              <w:t>trực tiếp</w:t>
            </w:r>
          </w:p>
        </w:tc>
      </w:tr>
      <w:tr w:rsidR="006620E7" w:rsidRPr="006620E7" w14:paraId="213E3278" w14:textId="77777777" w:rsidTr="00E4189A">
        <w:tc>
          <w:tcPr>
            <w:tcW w:w="746" w:type="dxa"/>
            <w:hideMark/>
          </w:tcPr>
          <w:p w14:paraId="26122BB6" w14:textId="04F31CA7" w:rsidR="00A605D5" w:rsidRPr="006620E7" w:rsidRDefault="00A605D5" w:rsidP="00B57F12">
            <w:pPr>
              <w:pStyle w:val="ListParagraph"/>
              <w:numPr>
                <w:ilvl w:val="0"/>
                <w:numId w:val="47"/>
              </w:numPr>
              <w:ind w:left="0" w:firstLine="0"/>
              <w:jc w:val="center"/>
              <w:rPr>
                <w:sz w:val="28"/>
                <w:szCs w:val="28"/>
                <w:lang w:val="vi-VN"/>
              </w:rPr>
            </w:pPr>
          </w:p>
        </w:tc>
        <w:tc>
          <w:tcPr>
            <w:tcW w:w="1639" w:type="dxa"/>
            <w:hideMark/>
          </w:tcPr>
          <w:p w14:paraId="222399CB" w14:textId="7D9EE757" w:rsidR="00A605D5" w:rsidRPr="006620E7" w:rsidRDefault="00A605D5" w:rsidP="004417E6">
            <w:pPr>
              <w:jc w:val="center"/>
              <w:rPr>
                <w:sz w:val="28"/>
                <w:szCs w:val="28"/>
                <w:lang w:val="vi-VN"/>
              </w:rPr>
            </w:pPr>
            <w:r w:rsidRPr="006620E7">
              <w:rPr>
                <w:sz w:val="28"/>
                <w:szCs w:val="28"/>
              </w:rPr>
              <w:t>Mẫu số 0</w:t>
            </w:r>
            <w:r w:rsidR="008E7ED3" w:rsidRPr="006620E7">
              <w:rPr>
                <w:sz w:val="28"/>
                <w:szCs w:val="28"/>
                <w:lang w:val="vi-VN"/>
              </w:rPr>
              <w:t>7</w:t>
            </w:r>
          </w:p>
        </w:tc>
        <w:tc>
          <w:tcPr>
            <w:tcW w:w="6682" w:type="dxa"/>
            <w:hideMark/>
          </w:tcPr>
          <w:p w14:paraId="4ACFCED2" w14:textId="5AF26BC1" w:rsidR="00A605D5" w:rsidRPr="006620E7" w:rsidRDefault="00A605D5" w:rsidP="00A605D5">
            <w:pPr>
              <w:rPr>
                <w:sz w:val="28"/>
                <w:szCs w:val="28"/>
              </w:rPr>
            </w:pPr>
            <w:r w:rsidRPr="006620E7">
              <w:rPr>
                <w:sz w:val="28"/>
                <w:szCs w:val="28"/>
              </w:rPr>
              <w:t xml:space="preserve">Thông báo kiểm tra </w:t>
            </w:r>
            <w:r w:rsidR="00C62937" w:rsidRPr="006620E7">
              <w:rPr>
                <w:sz w:val="28"/>
                <w:szCs w:val="28"/>
              </w:rPr>
              <w:t>theo</w:t>
            </w:r>
            <w:r w:rsidR="00C62937" w:rsidRPr="006620E7">
              <w:rPr>
                <w:sz w:val="28"/>
                <w:szCs w:val="28"/>
                <w:lang w:val="vi-VN"/>
              </w:rPr>
              <w:t xml:space="preserve"> phương thức </w:t>
            </w:r>
            <w:r w:rsidRPr="006620E7">
              <w:rPr>
                <w:sz w:val="28"/>
                <w:szCs w:val="28"/>
              </w:rPr>
              <w:t>từ xa</w:t>
            </w:r>
          </w:p>
        </w:tc>
      </w:tr>
      <w:tr w:rsidR="006620E7" w:rsidRPr="006620E7" w14:paraId="058C7191" w14:textId="77777777" w:rsidTr="00E4189A">
        <w:tc>
          <w:tcPr>
            <w:tcW w:w="746" w:type="dxa"/>
            <w:hideMark/>
          </w:tcPr>
          <w:p w14:paraId="6A22F9D0" w14:textId="541DE90B" w:rsidR="00A605D5" w:rsidRPr="006620E7" w:rsidRDefault="00A605D5" w:rsidP="00B57F12">
            <w:pPr>
              <w:pStyle w:val="ListParagraph"/>
              <w:numPr>
                <w:ilvl w:val="0"/>
                <w:numId w:val="47"/>
              </w:numPr>
              <w:ind w:left="0" w:firstLine="0"/>
              <w:jc w:val="center"/>
              <w:rPr>
                <w:sz w:val="28"/>
                <w:szCs w:val="28"/>
                <w:lang w:val="vi-VN"/>
              </w:rPr>
            </w:pPr>
          </w:p>
        </w:tc>
        <w:tc>
          <w:tcPr>
            <w:tcW w:w="1639" w:type="dxa"/>
            <w:hideMark/>
          </w:tcPr>
          <w:p w14:paraId="5AD680B2" w14:textId="1A822F2E" w:rsidR="00A605D5" w:rsidRPr="006620E7" w:rsidRDefault="00A605D5" w:rsidP="004417E6">
            <w:pPr>
              <w:jc w:val="center"/>
              <w:rPr>
                <w:sz w:val="28"/>
                <w:szCs w:val="28"/>
                <w:lang w:val="vi-VN"/>
              </w:rPr>
            </w:pPr>
            <w:r w:rsidRPr="006620E7">
              <w:rPr>
                <w:sz w:val="28"/>
                <w:szCs w:val="28"/>
              </w:rPr>
              <w:t>Mẫu số 0</w:t>
            </w:r>
            <w:r w:rsidR="008E7ED3" w:rsidRPr="006620E7">
              <w:rPr>
                <w:sz w:val="28"/>
                <w:szCs w:val="28"/>
                <w:lang w:val="vi-VN"/>
              </w:rPr>
              <w:t>8</w:t>
            </w:r>
          </w:p>
        </w:tc>
        <w:tc>
          <w:tcPr>
            <w:tcW w:w="6682" w:type="dxa"/>
            <w:hideMark/>
          </w:tcPr>
          <w:p w14:paraId="72140839" w14:textId="77777777" w:rsidR="00A605D5" w:rsidRPr="006620E7" w:rsidRDefault="00A605D5" w:rsidP="00A605D5">
            <w:pPr>
              <w:rPr>
                <w:sz w:val="28"/>
                <w:szCs w:val="28"/>
              </w:rPr>
            </w:pPr>
            <w:r w:rsidRPr="006620E7">
              <w:rPr>
                <w:sz w:val="28"/>
                <w:szCs w:val="28"/>
              </w:rPr>
              <w:t>Biên bản công bố quyết định kiểm tra</w:t>
            </w:r>
          </w:p>
        </w:tc>
      </w:tr>
      <w:tr w:rsidR="006620E7" w:rsidRPr="006620E7" w14:paraId="5FD7097B" w14:textId="77777777" w:rsidTr="00E4189A">
        <w:tc>
          <w:tcPr>
            <w:tcW w:w="746" w:type="dxa"/>
            <w:hideMark/>
          </w:tcPr>
          <w:p w14:paraId="77ED68B7" w14:textId="0F58A592" w:rsidR="00A605D5" w:rsidRPr="006620E7" w:rsidRDefault="00A605D5" w:rsidP="00B57F12">
            <w:pPr>
              <w:pStyle w:val="ListParagraph"/>
              <w:numPr>
                <w:ilvl w:val="0"/>
                <w:numId w:val="47"/>
              </w:numPr>
              <w:ind w:left="0" w:firstLine="0"/>
              <w:jc w:val="center"/>
              <w:rPr>
                <w:sz w:val="28"/>
                <w:szCs w:val="28"/>
                <w:lang w:val="vi-VN"/>
              </w:rPr>
            </w:pPr>
          </w:p>
        </w:tc>
        <w:tc>
          <w:tcPr>
            <w:tcW w:w="1639" w:type="dxa"/>
            <w:hideMark/>
          </w:tcPr>
          <w:p w14:paraId="69D738A7" w14:textId="56D48BCF" w:rsidR="00A605D5" w:rsidRPr="006620E7" w:rsidRDefault="00A605D5" w:rsidP="004417E6">
            <w:pPr>
              <w:jc w:val="center"/>
              <w:rPr>
                <w:sz w:val="28"/>
                <w:szCs w:val="28"/>
                <w:lang w:val="vi-VN"/>
              </w:rPr>
            </w:pPr>
            <w:r w:rsidRPr="006620E7">
              <w:rPr>
                <w:sz w:val="28"/>
                <w:szCs w:val="28"/>
              </w:rPr>
              <w:t>Mẫu số 0</w:t>
            </w:r>
            <w:r w:rsidR="008E7ED3" w:rsidRPr="006620E7">
              <w:rPr>
                <w:sz w:val="28"/>
                <w:szCs w:val="28"/>
                <w:lang w:val="vi-VN"/>
              </w:rPr>
              <w:t>9</w:t>
            </w:r>
          </w:p>
        </w:tc>
        <w:tc>
          <w:tcPr>
            <w:tcW w:w="6682" w:type="dxa"/>
            <w:hideMark/>
          </w:tcPr>
          <w:p w14:paraId="00A54865" w14:textId="77777777" w:rsidR="00A605D5" w:rsidRPr="006620E7" w:rsidRDefault="00A605D5" w:rsidP="00A605D5">
            <w:pPr>
              <w:rPr>
                <w:sz w:val="28"/>
                <w:szCs w:val="28"/>
              </w:rPr>
            </w:pPr>
            <w:r w:rsidRPr="006620E7">
              <w:rPr>
                <w:sz w:val="28"/>
                <w:szCs w:val="28"/>
              </w:rPr>
              <w:t>Văn bản yêu cầu cung cấp thông tin, hồ sơ, tài liệu, dữ liệu</w:t>
            </w:r>
          </w:p>
        </w:tc>
      </w:tr>
      <w:tr w:rsidR="006620E7" w:rsidRPr="006620E7" w14:paraId="12F16ECC" w14:textId="77777777" w:rsidTr="00E4189A">
        <w:tc>
          <w:tcPr>
            <w:tcW w:w="746" w:type="dxa"/>
            <w:hideMark/>
          </w:tcPr>
          <w:p w14:paraId="579395C4" w14:textId="33045FC3" w:rsidR="00A605D5" w:rsidRPr="006620E7" w:rsidRDefault="00A605D5" w:rsidP="00B57F12">
            <w:pPr>
              <w:pStyle w:val="ListParagraph"/>
              <w:numPr>
                <w:ilvl w:val="0"/>
                <w:numId w:val="47"/>
              </w:numPr>
              <w:ind w:left="0" w:firstLine="0"/>
              <w:jc w:val="center"/>
              <w:rPr>
                <w:sz w:val="28"/>
                <w:szCs w:val="28"/>
                <w:lang w:val="vi-VN"/>
              </w:rPr>
            </w:pPr>
          </w:p>
        </w:tc>
        <w:tc>
          <w:tcPr>
            <w:tcW w:w="1639" w:type="dxa"/>
            <w:hideMark/>
          </w:tcPr>
          <w:p w14:paraId="53E55C97" w14:textId="49DA9454" w:rsidR="00A605D5" w:rsidRPr="006620E7" w:rsidRDefault="00A605D5" w:rsidP="004417E6">
            <w:pPr>
              <w:jc w:val="center"/>
              <w:rPr>
                <w:sz w:val="28"/>
                <w:szCs w:val="28"/>
                <w:lang w:val="vi-VN"/>
              </w:rPr>
            </w:pPr>
            <w:r w:rsidRPr="006620E7">
              <w:rPr>
                <w:sz w:val="28"/>
                <w:szCs w:val="28"/>
              </w:rPr>
              <w:t xml:space="preserve">Mẫu số </w:t>
            </w:r>
            <w:r w:rsidR="008E7ED3" w:rsidRPr="006620E7">
              <w:rPr>
                <w:sz w:val="28"/>
                <w:szCs w:val="28"/>
                <w:lang w:val="vi-VN"/>
              </w:rPr>
              <w:t>10</w:t>
            </w:r>
          </w:p>
        </w:tc>
        <w:tc>
          <w:tcPr>
            <w:tcW w:w="6682" w:type="dxa"/>
            <w:hideMark/>
          </w:tcPr>
          <w:p w14:paraId="211DE546" w14:textId="77777777" w:rsidR="00A605D5" w:rsidRPr="006620E7" w:rsidRDefault="00A605D5" w:rsidP="00A605D5">
            <w:pPr>
              <w:rPr>
                <w:sz w:val="28"/>
                <w:szCs w:val="28"/>
              </w:rPr>
            </w:pPr>
            <w:r w:rsidRPr="006620E7">
              <w:rPr>
                <w:sz w:val="28"/>
                <w:szCs w:val="28"/>
              </w:rPr>
              <w:t>Biên bản giao, nhận thông tin, hồ sơ, tài liệu, dữ liệu</w:t>
            </w:r>
          </w:p>
        </w:tc>
      </w:tr>
      <w:tr w:rsidR="006620E7" w:rsidRPr="006620E7" w14:paraId="1ADA4893" w14:textId="77777777" w:rsidTr="00E4189A">
        <w:tc>
          <w:tcPr>
            <w:tcW w:w="746" w:type="dxa"/>
            <w:hideMark/>
          </w:tcPr>
          <w:p w14:paraId="53343CB5" w14:textId="61794835" w:rsidR="00A605D5" w:rsidRPr="006620E7" w:rsidRDefault="00A605D5" w:rsidP="00B57F12">
            <w:pPr>
              <w:pStyle w:val="ListParagraph"/>
              <w:numPr>
                <w:ilvl w:val="0"/>
                <w:numId w:val="47"/>
              </w:numPr>
              <w:ind w:left="0" w:firstLine="0"/>
              <w:jc w:val="center"/>
              <w:rPr>
                <w:sz w:val="28"/>
                <w:szCs w:val="28"/>
                <w:lang w:val="vi-VN"/>
              </w:rPr>
            </w:pPr>
          </w:p>
        </w:tc>
        <w:tc>
          <w:tcPr>
            <w:tcW w:w="1639" w:type="dxa"/>
            <w:hideMark/>
          </w:tcPr>
          <w:p w14:paraId="1609D93A" w14:textId="04D41677" w:rsidR="00A605D5" w:rsidRPr="006620E7" w:rsidRDefault="00A605D5" w:rsidP="004417E6">
            <w:pPr>
              <w:jc w:val="center"/>
              <w:rPr>
                <w:sz w:val="28"/>
                <w:szCs w:val="28"/>
                <w:lang w:val="vi-VN"/>
              </w:rPr>
            </w:pPr>
            <w:r w:rsidRPr="006620E7">
              <w:rPr>
                <w:sz w:val="28"/>
                <w:szCs w:val="28"/>
              </w:rPr>
              <w:t>Mẫu số 1</w:t>
            </w:r>
            <w:r w:rsidR="008E7ED3" w:rsidRPr="006620E7">
              <w:rPr>
                <w:sz w:val="28"/>
                <w:szCs w:val="28"/>
                <w:lang w:val="vi-VN"/>
              </w:rPr>
              <w:t>1</w:t>
            </w:r>
          </w:p>
        </w:tc>
        <w:tc>
          <w:tcPr>
            <w:tcW w:w="6682" w:type="dxa"/>
            <w:hideMark/>
          </w:tcPr>
          <w:p w14:paraId="12DF4803" w14:textId="77777777" w:rsidR="00A605D5" w:rsidRPr="006620E7" w:rsidRDefault="00A605D5" w:rsidP="00A605D5">
            <w:pPr>
              <w:rPr>
                <w:sz w:val="28"/>
                <w:szCs w:val="28"/>
              </w:rPr>
            </w:pPr>
            <w:r w:rsidRPr="006620E7">
              <w:rPr>
                <w:sz w:val="28"/>
                <w:szCs w:val="28"/>
              </w:rPr>
              <w:t>Biên bản làm việc</w:t>
            </w:r>
          </w:p>
        </w:tc>
      </w:tr>
      <w:tr w:rsidR="006620E7" w:rsidRPr="006620E7" w14:paraId="02877C90" w14:textId="77777777" w:rsidTr="00E4189A">
        <w:tc>
          <w:tcPr>
            <w:tcW w:w="746" w:type="dxa"/>
            <w:hideMark/>
          </w:tcPr>
          <w:p w14:paraId="431EECB2" w14:textId="576E7459" w:rsidR="00A605D5" w:rsidRPr="006620E7" w:rsidRDefault="00A605D5" w:rsidP="00B57F12">
            <w:pPr>
              <w:pStyle w:val="ListParagraph"/>
              <w:numPr>
                <w:ilvl w:val="0"/>
                <w:numId w:val="47"/>
              </w:numPr>
              <w:ind w:left="0" w:firstLine="0"/>
              <w:jc w:val="center"/>
              <w:rPr>
                <w:sz w:val="28"/>
                <w:szCs w:val="28"/>
                <w:lang w:val="vi-VN"/>
              </w:rPr>
            </w:pPr>
          </w:p>
        </w:tc>
        <w:tc>
          <w:tcPr>
            <w:tcW w:w="1639" w:type="dxa"/>
            <w:hideMark/>
          </w:tcPr>
          <w:p w14:paraId="146B3279" w14:textId="43725F1C" w:rsidR="00A605D5" w:rsidRPr="006620E7" w:rsidRDefault="00A605D5" w:rsidP="004417E6">
            <w:pPr>
              <w:jc w:val="center"/>
              <w:rPr>
                <w:sz w:val="28"/>
                <w:szCs w:val="28"/>
                <w:lang w:val="vi-VN"/>
              </w:rPr>
            </w:pPr>
            <w:r w:rsidRPr="006620E7">
              <w:rPr>
                <w:sz w:val="28"/>
                <w:szCs w:val="28"/>
              </w:rPr>
              <w:t>Mẫu số 1</w:t>
            </w:r>
            <w:r w:rsidR="008E7ED3" w:rsidRPr="006620E7">
              <w:rPr>
                <w:sz w:val="28"/>
                <w:szCs w:val="28"/>
                <w:lang w:val="vi-VN"/>
              </w:rPr>
              <w:t>2</w:t>
            </w:r>
          </w:p>
        </w:tc>
        <w:tc>
          <w:tcPr>
            <w:tcW w:w="6682" w:type="dxa"/>
            <w:hideMark/>
          </w:tcPr>
          <w:p w14:paraId="6F7BFC35" w14:textId="77777777" w:rsidR="00A605D5" w:rsidRPr="006620E7" w:rsidRDefault="00A605D5" w:rsidP="00A605D5">
            <w:pPr>
              <w:rPr>
                <w:sz w:val="28"/>
                <w:szCs w:val="28"/>
              </w:rPr>
            </w:pPr>
            <w:r w:rsidRPr="006620E7">
              <w:rPr>
                <w:sz w:val="28"/>
                <w:szCs w:val="28"/>
              </w:rPr>
              <w:t>Biên bản kiểm tra</w:t>
            </w:r>
          </w:p>
        </w:tc>
      </w:tr>
      <w:tr w:rsidR="006620E7" w:rsidRPr="006620E7" w14:paraId="4CC07E4A" w14:textId="77777777" w:rsidTr="00E4189A">
        <w:tc>
          <w:tcPr>
            <w:tcW w:w="746" w:type="dxa"/>
            <w:hideMark/>
          </w:tcPr>
          <w:p w14:paraId="22C244CE" w14:textId="15B79AC7" w:rsidR="00A605D5" w:rsidRPr="006620E7" w:rsidRDefault="00A605D5" w:rsidP="00B57F12">
            <w:pPr>
              <w:pStyle w:val="ListParagraph"/>
              <w:numPr>
                <w:ilvl w:val="0"/>
                <w:numId w:val="47"/>
              </w:numPr>
              <w:ind w:left="0" w:firstLine="0"/>
              <w:jc w:val="center"/>
              <w:rPr>
                <w:sz w:val="28"/>
                <w:szCs w:val="28"/>
                <w:lang w:val="vi-VN"/>
              </w:rPr>
            </w:pPr>
          </w:p>
        </w:tc>
        <w:tc>
          <w:tcPr>
            <w:tcW w:w="1639" w:type="dxa"/>
            <w:hideMark/>
          </w:tcPr>
          <w:p w14:paraId="11D657ED" w14:textId="3FB98375" w:rsidR="00A605D5" w:rsidRPr="006620E7" w:rsidRDefault="00A605D5" w:rsidP="004417E6">
            <w:pPr>
              <w:jc w:val="center"/>
              <w:rPr>
                <w:sz w:val="28"/>
                <w:szCs w:val="28"/>
                <w:lang w:val="vi-VN"/>
              </w:rPr>
            </w:pPr>
            <w:r w:rsidRPr="006620E7">
              <w:rPr>
                <w:sz w:val="28"/>
                <w:szCs w:val="28"/>
              </w:rPr>
              <w:t>Mẫu số 1</w:t>
            </w:r>
            <w:r w:rsidR="008E7ED3" w:rsidRPr="006620E7">
              <w:rPr>
                <w:sz w:val="28"/>
                <w:szCs w:val="28"/>
                <w:lang w:val="vi-VN"/>
              </w:rPr>
              <w:t>3</w:t>
            </w:r>
          </w:p>
        </w:tc>
        <w:tc>
          <w:tcPr>
            <w:tcW w:w="6682" w:type="dxa"/>
            <w:hideMark/>
          </w:tcPr>
          <w:p w14:paraId="66F7D558" w14:textId="4303A9C3" w:rsidR="00A605D5" w:rsidRPr="006620E7" w:rsidRDefault="00A605D5" w:rsidP="00A605D5">
            <w:pPr>
              <w:rPr>
                <w:sz w:val="28"/>
                <w:szCs w:val="28"/>
              </w:rPr>
            </w:pPr>
            <w:r w:rsidRPr="006620E7">
              <w:rPr>
                <w:sz w:val="28"/>
                <w:szCs w:val="28"/>
              </w:rPr>
              <w:t xml:space="preserve">Quyết định chuyển từ kiểm tra </w:t>
            </w:r>
            <w:r w:rsidR="007828F1" w:rsidRPr="006620E7">
              <w:rPr>
                <w:sz w:val="28"/>
                <w:szCs w:val="28"/>
              </w:rPr>
              <w:t>theo</w:t>
            </w:r>
            <w:r w:rsidR="007828F1" w:rsidRPr="006620E7">
              <w:rPr>
                <w:sz w:val="28"/>
                <w:szCs w:val="28"/>
                <w:lang w:val="vi-VN"/>
              </w:rPr>
              <w:t xml:space="preserve"> phương thức </w:t>
            </w:r>
            <w:r w:rsidRPr="006620E7">
              <w:rPr>
                <w:sz w:val="28"/>
                <w:szCs w:val="28"/>
              </w:rPr>
              <w:t xml:space="preserve">từ xa sang kiểm tra </w:t>
            </w:r>
            <w:r w:rsidR="007828F1" w:rsidRPr="006620E7">
              <w:rPr>
                <w:sz w:val="28"/>
                <w:szCs w:val="28"/>
              </w:rPr>
              <w:t>theo</w:t>
            </w:r>
            <w:r w:rsidR="007828F1" w:rsidRPr="006620E7">
              <w:rPr>
                <w:sz w:val="28"/>
                <w:szCs w:val="28"/>
                <w:lang w:val="vi-VN"/>
              </w:rPr>
              <w:t xml:space="preserve"> phương thức </w:t>
            </w:r>
            <w:r w:rsidRPr="006620E7">
              <w:rPr>
                <w:sz w:val="28"/>
                <w:szCs w:val="28"/>
              </w:rPr>
              <w:t>trực tiếp</w:t>
            </w:r>
          </w:p>
        </w:tc>
      </w:tr>
      <w:tr w:rsidR="006620E7" w:rsidRPr="006620E7" w14:paraId="191F86A3" w14:textId="77777777" w:rsidTr="00E4189A">
        <w:tc>
          <w:tcPr>
            <w:tcW w:w="746" w:type="dxa"/>
            <w:hideMark/>
          </w:tcPr>
          <w:p w14:paraId="0FB9B740" w14:textId="4AF4FE10" w:rsidR="00A605D5" w:rsidRPr="006620E7" w:rsidRDefault="00A605D5" w:rsidP="00B57F12">
            <w:pPr>
              <w:pStyle w:val="ListParagraph"/>
              <w:numPr>
                <w:ilvl w:val="0"/>
                <w:numId w:val="47"/>
              </w:numPr>
              <w:ind w:left="0" w:firstLine="0"/>
              <w:jc w:val="center"/>
              <w:rPr>
                <w:sz w:val="28"/>
                <w:szCs w:val="28"/>
                <w:lang w:val="vi-VN"/>
              </w:rPr>
            </w:pPr>
          </w:p>
        </w:tc>
        <w:tc>
          <w:tcPr>
            <w:tcW w:w="1639" w:type="dxa"/>
            <w:hideMark/>
          </w:tcPr>
          <w:p w14:paraId="62B7C7F9" w14:textId="33C38E7E" w:rsidR="00A605D5" w:rsidRPr="006620E7" w:rsidRDefault="002F7F4D" w:rsidP="004417E6">
            <w:pPr>
              <w:jc w:val="center"/>
              <w:rPr>
                <w:sz w:val="28"/>
                <w:szCs w:val="28"/>
                <w:lang w:val="vi-VN"/>
              </w:rPr>
            </w:pPr>
            <w:r w:rsidRPr="006620E7">
              <w:rPr>
                <w:sz w:val="28"/>
                <w:szCs w:val="28"/>
              </w:rPr>
              <w:t>Mẫu số 1</w:t>
            </w:r>
            <w:r w:rsidR="008E7ED3" w:rsidRPr="006620E7">
              <w:rPr>
                <w:sz w:val="28"/>
                <w:szCs w:val="28"/>
                <w:lang w:val="vi-VN"/>
              </w:rPr>
              <w:t>4</w:t>
            </w:r>
          </w:p>
        </w:tc>
        <w:tc>
          <w:tcPr>
            <w:tcW w:w="6682" w:type="dxa"/>
            <w:hideMark/>
          </w:tcPr>
          <w:p w14:paraId="3F7F7E5D" w14:textId="77777777" w:rsidR="00A605D5" w:rsidRPr="006620E7" w:rsidRDefault="00A605D5" w:rsidP="00A605D5">
            <w:pPr>
              <w:rPr>
                <w:sz w:val="28"/>
                <w:szCs w:val="28"/>
              </w:rPr>
            </w:pPr>
            <w:r w:rsidRPr="006620E7">
              <w:rPr>
                <w:sz w:val="28"/>
                <w:szCs w:val="28"/>
              </w:rPr>
              <w:t>Quyết định tạm dừng kiểm tra</w:t>
            </w:r>
          </w:p>
        </w:tc>
      </w:tr>
      <w:tr w:rsidR="006620E7" w:rsidRPr="006620E7" w14:paraId="7E7CFC0A" w14:textId="77777777" w:rsidTr="00E4189A">
        <w:tc>
          <w:tcPr>
            <w:tcW w:w="746" w:type="dxa"/>
            <w:hideMark/>
          </w:tcPr>
          <w:p w14:paraId="697CCE50" w14:textId="703E5A14" w:rsidR="00A605D5" w:rsidRPr="006620E7" w:rsidRDefault="00A605D5" w:rsidP="00B57F12">
            <w:pPr>
              <w:pStyle w:val="ListParagraph"/>
              <w:numPr>
                <w:ilvl w:val="0"/>
                <w:numId w:val="47"/>
              </w:numPr>
              <w:ind w:left="0" w:firstLine="0"/>
              <w:jc w:val="center"/>
              <w:rPr>
                <w:sz w:val="28"/>
                <w:szCs w:val="28"/>
                <w:lang w:val="vi-VN"/>
              </w:rPr>
            </w:pPr>
          </w:p>
        </w:tc>
        <w:tc>
          <w:tcPr>
            <w:tcW w:w="1639" w:type="dxa"/>
            <w:hideMark/>
          </w:tcPr>
          <w:p w14:paraId="7403CE9E" w14:textId="23129718" w:rsidR="00A605D5" w:rsidRPr="006620E7" w:rsidRDefault="00A605D5" w:rsidP="004417E6">
            <w:pPr>
              <w:jc w:val="center"/>
              <w:rPr>
                <w:sz w:val="28"/>
                <w:szCs w:val="28"/>
                <w:lang w:val="vi-VN"/>
              </w:rPr>
            </w:pPr>
            <w:r w:rsidRPr="006620E7">
              <w:rPr>
                <w:sz w:val="28"/>
                <w:szCs w:val="28"/>
              </w:rPr>
              <w:t>Mẫu số 1</w:t>
            </w:r>
            <w:r w:rsidR="008E7ED3" w:rsidRPr="006620E7">
              <w:rPr>
                <w:sz w:val="28"/>
                <w:szCs w:val="28"/>
                <w:lang w:val="vi-VN"/>
              </w:rPr>
              <w:t>5</w:t>
            </w:r>
          </w:p>
        </w:tc>
        <w:tc>
          <w:tcPr>
            <w:tcW w:w="6682" w:type="dxa"/>
            <w:hideMark/>
          </w:tcPr>
          <w:p w14:paraId="511A7164" w14:textId="77777777" w:rsidR="00A605D5" w:rsidRPr="006620E7" w:rsidRDefault="00A605D5" w:rsidP="00A605D5">
            <w:pPr>
              <w:rPr>
                <w:sz w:val="28"/>
                <w:szCs w:val="28"/>
              </w:rPr>
            </w:pPr>
            <w:r w:rsidRPr="006620E7">
              <w:rPr>
                <w:sz w:val="28"/>
                <w:szCs w:val="28"/>
              </w:rPr>
              <w:t>Quyết định đình chỉ kiểm tra</w:t>
            </w:r>
          </w:p>
        </w:tc>
      </w:tr>
      <w:tr w:rsidR="006620E7" w:rsidRPr="006620E7" w14:paraId="1BB43418" w14:textId="77777777" w:rsidTr="00E4189A">
        <w:tc>
          <w:tcPr>
            <w:tcW w:w="746" w:type="dxa"/>
            <w:hideMark/>
          </w:tcPr>
          <w:p w14:paraId="1BDE0F5C" w14:textId="1B3B47DE" w:rsidR="00A605D5" w:rsidRPr="006620E7" w:rsidRDefault="00A605D5" w:rsidP="00B57F12">
            <w:pPr>
              <w:pStyle w:val="ListParagraph"/>
              <w:numPr>
                <w:ilvl w:val="0"/>
                <w:numId w:val="47"/>
              </w:numPr>
              <w:ind w:left="0" w:firstLine="0"/>
              <w:jc w:val="center"/>
              <w:rPr>
                <w:sz w:val="28"/>
                <w:szCs w:val="28"/>
                <w:lang w:val="vi-VN"/>
              </w:rPr>
            </w:pPr>
          </w:p>
        </w:tc>
        <w:tc>
          <w:tcPr>
            <w:tcW w:w="1639" w:type="dxa"/>
            <w:hideMark/>
          </w:tcPr>
          <w:p w14:paraId="30FFFC7D" w14:textId="4C40C273" w:rsidR="00A605D5" w:rsidRPr="006620E7" w:rsidRDefault="00A605D5" w:rsidP="004417E6">
            <w:pPr>
              <w:jc w:val="center"/>
              <w:rPr>
                <w:sz w:val="28"/>
                <w:szCs w:val="28"/>
                <w:lang w:val="vi-VN"/>
              </w:rPr>
            </w:pPr>
            <w:r w:rsidRPr="006620E7">
              <w:rPr>
                <w:sz w:val="28"/>
                <w:szCs w:val="28"/>
              </w:rPr>
              <w:t>Mẫu số 1</w:t>
            </w:r>
            <w:r w:rsidR="008E7ED3" w:rsidRPr="006620E7">
              <w:rPr>
                <w:sz w:val="28"/>
                <w:szCs w:val="28"/>
                <w:lang w:val="vi-VN"/>
              </w:rPr>
              <w:t>6</w:t>
            </w:r>
          </w:p>
        </w:tc>
        <w:tc>
          <w:tcPr>
            <w:tcW w:w="6682" w:type="dxa"/>
            <w:hideMark/>
          </w:tcPr>
          <w:p w14:paraId="6786067F" w14:textId="77777777" w:rsidR="00A605D5" w:rsidRPr="006620E7" w:rsidRDefault="00A605D5" w:rsidP="00A605D5">
            <w:pPr>
              <w:rPr>
                <w:sz w:val="28"/>
                <w:szCs w:val="28"/>
              </w:rPr>
            </w:pPr>
            <w:r w:rsidRPr="006620E7">
              <w:rPr>
                <w:sz w:val="28"/>
                <w:szCs w:val="28"/>
              </w:rPr>
              <w:t>Báo cáo kết quả kiểm tra</w:t>
            </w:r>
          </w:p>
        </w:tc>
      </w:tr>
      <w:tr w:rsidR="006620E7" w:rsidRPr="006620E7" w14:paraId="17DB4F9B" w14:textId="77777777" w:rsidTr="00E4189A">
        <w:tc>
          <w:tcPr>
            <w:tcW w:w="746" w:type="dxa"/>
            <w:hideMark/>
          </w:tcPr>
          <w:p w14:paraId="6B3F3D28" w14:textId="6B709575" w:rsidR="00A605D5" w:rsidRPr="006620E7" w:rsidRDefault="00A605D5" w:rsidP="00B57F12">
            <w:pPr>
              <w:pStyle w:val="ListParagraph"/>
              <w:numPr>
                <w:ilvl w:val="0"/>
                <w:numId w:val="47"/>
              </w:numPr>
              <w:ind w:left="0" w:firstLine="0"/>
              <w:jc w:val="center"/>
              <w:rPr>
                <w:sz w:val="28"/>
                <w:szCs w:val="28"/>
                <w:lang w:val="vi-VN"/>
              </w:rPr>
            </w:pPr>
          </w:p>
        </w:tc>
        <w:tc>
          <w:tcPr>
            <w:tcW w:w="1639" w:type="dxa"/>
            <w:hideMark/>
          </w:tcPr>
          <w:p w14:paraId="741A0976" w14:textId="5922A7FB" w:rsidR="00A605D5" w:rsidRPr="006620E7" w:rsidRDefault="00A605D5" w:rsidP="004417E6">
            <w:pPr>
              <w:jc w:val="center"/>
              <w:rPr>
                <w:sz w:val="28"/>
                <w:szCs w:val="28"/>
                <w:lang w:val="vi-VN"/>
              </w:rPr>
            </w:pPr>
            <w:r w:rsidRPr="006620E7">
              <w:rPr>
                <w:sz w:val="28"/>
                <w:szCs w:val="28"/>
              </w:rPr>
              <w:t>Mẫu số 1</w:t>
            </w:r>
            <w:r w:rsidR="008E7ED3" w:rsidRPr="006620E7">
              <w:rPr>
                <w:sz w:val="28"/>
                <w:szCs w:val="28"/>
                <w:lang w:val="vi-VN"/>
              </w:rPr>
              <w:t>7</w:t>
            </w:r>
          </w:p>
        </w:tc>
        <w:tc>
          <w:tcPr>
            <w:tcW w:w="6682" w:type="dxa"/>
            <w:hideMark/>
          </w:tcPr>
          <w:p w14:paraId="25E9DD4B" w14:textId="77777777" w:rsidR="00A605D5" w:rsidRPr="006620E7" w:rsidRDefault="00A605D5" w:rsidP="00A605D5">
            <w:pPr>
              <w:rPr>
                <w:sz w:val="28"/>
                <w:szCs w:val="28"/>
              </w:rPr>
            </w:pPr>
            <w:r w:rsidRPr="006620E7">
              <w:rPr>
                <w:sz w:val="28"/>
                <w:szCs w:val="28"/>
              </w:rPr>
              <w:t>Văn bản yêu cầu chấn chỉnh, khắc phục tồn tại, hạn chế sau kiểm tra</w:t>
            </w:r>
          </w:p>
        </w:tc>
      </w:tr>
      <w:tr w:rsidR="006620E7" w:rsidRPr="006620E7" w14:paraId="499D857B" w14:textId="77777777" w:rsidTr="00E4189A">
        <w:tc>
          <w:tcPr>
            <w:tcW w:w="746" w:type="dxa"/>
            <w:hideMark/>
          </w:tcPr>
          <w:p w14:paraId="53899A1D" w14:textId="21933967" w:rsidR="00A605D5" w:rsidRPr="006620E7" w:rsidRDefault="00A605D5" w:rsidP="00B57F12">
            <w:pPr>
              <w:pStyle w:val="ListParagraph"/>
              <w:numPr>
                <w:ilvl w:val="0"/>
                <w:numId w:val="47"/>
              </w:numPr>
              <w:ind w:left="0" w:firstLine="0"/>
              <w:jc w:val="center"/>
              <w:rPr>
                <w:sz w:val="28"/>
                <w:szCs w:val="28"/>
                <w:lang w:val="vi-VN"/>
              </w:rPr>
            </w:pPr>
          </w:p>
        </w:tc>
        <w:tc>
          <w:tcPr>
            <w:tcW w:w="1639" w:type="dxa"/>
            <w:hideMark/>
          </w:tcPr>
          <w:p w14:paraId="60EA3C33" w14:textId="280DE981" w:rsidR="00A605D5" w:rsidRPr="006620E7" w:rsidRDefault="00A605D5" w:rsidP="004417E6">
            <w:pPr>
              <w:jc w:val="center"/>
              <w:rPr>
                <w:sz w:val="28"/>
                <w:szCs w:val="28"/>
                <w:lang w:val="vi-VN"/>
              </w:rPr>
            </w:pPr>
            <w:r w:rsidRPr="006620E7">
              <w:rPr>
                <w:sz w:val="28"/>
                <w:szCs w:val="28"/>
              </w:rPr>
              <w:t>Mẫu số 1</w:t>
            </w:r>
            <w:r w:rsidR="008E7ED3" w:rsidRPr="006620E7">
              <w:rPr>
                <w:sz w:val="28"/>
                <w:szCs w:val="28"/>
                <w:lang w:val="vi-VN"/>
              </w:rPr>
              <w:t>8</w:t>
            </w:r>
          </w:p>
        </w:tc>
        <w:tc>
          <w:tcPr>
            <w:tcW w:w="6682" w:type="dxa"/>
            <w:hideMark/>
          </w:tcPr>
          <w:p w14:paraId="15145F6D" w14:textId="77777777" w:rsidR="00A605D5" w:rsidRPr="006620E7" w:rsidRDefault="00A605D5" w:rsidP="00A605D5">
            <w:pPr>
              <w:rPr>
                <w:sz w:val="28"/>
                <w:szCs w:val="28"/>
              </w:rPr>
            </w:pPr>
            <w:r w:rsidRPr="006620E7">
              <w:rPr>
                <w:sz w:val="28"/>
                <w:szCs w:val="28"/>
              </w:rPr>
              <w:t>Văn bản đôn đốc thực hiện quyết định xử lý về kiểm tra</w:t>
            </w:r>
          </w:p>
        </w:tc>
      </w:tr>
    </w:tbl>
    <w:p w14:paraId="475B0E30" w14:textId="0EC0534D" w:rsidR="00942C59" w:rsidRPr="006620E7" w:rsidRDefault="00942C59" w:rsidP="00962B08">
      <w:pPr>
        <w:spacing w:before="120"/>
        <w:jc w:val="right"/>
        <w:rPr>
          <w:b/>
          <w:sz w:val="28"/>
          <w:lang w:val="vi-VN"/>
        </w:rPr>
        <w:sectPr w:rsidR="00942C59" w:rsidRPr="006620E7" w:rsidSect="00E30B0D">
          <w:headerReference w:type="even" r:id="rId10"/>
          <w:headerReference w:type="default" r:id="rId11"/>
          <w:footnotePr>
            <w:numRestart w:val="eachSect"/>
          </w:footnotePr>
          <w:pgSz w:w="11906" w:h="16838"/>
          <w:pgMar w:top="1134" w:right="1134" w:bottom="1134" w:left="1701" w:header="720" w:footer="720" w:gutter="0"/>
          <w:cols w:space="720"/>
          <w:titlePg/>
          <w:docGrid w:linePitch="360"/>
        </w:sectPr>
      </w:pPr>
      <w:r w:rsidRPr="006620E7">
        <w:rPr>
          <w:b/>
          <w:sz w:val="28"/>
        </w:rPr>
        <w:br w:type="page"/>
      </w:r>
    </w:p>
    <w:p w14:paraId="599D86A2" w14:textId="2CA10EC3" w:rsidR="008E7ED3" w:rsidRPr="006620E7" w:rsidRDefault="008E7ED3" w:rsidP="0032196B">
      <w:pPr>
        <w:jc w:val="right"/>
        <w:rPr>
          <w:b/>
          <w:sz w:val="28"/>
        </w:rPr>
      </w:pPr>
      <w:r w:rsidRPr="006620E7">
        <w:rPr>
          <w:b/>
          <w:sz w:val="28"/>
        </w:rPr>
        <w:lastRenderedPageBreak/>
        <w:t xml:space="preserve">Mẫu số </w:t>
      </w:r>
      <w:r w:rsidRPr="006620E7">
        <w:rPr>
          <w:b/>
          <w:sz w:val="28"/>
          <w:lang w:val="en-US"/>
        </w:rPr>
        <w:t>0</w:t>
      </w:r>
      <w:r w:rsidRPr="006620E7">
        <w:rPr>
          <w:b/>
          <w:sz w:val="28"/>
        </w:rPr>
        <w:t>1</w:t>
      </w:r>
    </w:p>
    <w:tbl>
      <w:tblPr>
        <w:tblW w:w="9985" w:type="dxa"/>
        <w:tblInd w:w="-426" w:type="dxa"/>
        <w:tblLayout w:type="fixed"/>
        <w:tblLook w:val="0000" w:firstRow="0" w:lastRow="0" w:firstColumn="0" w:lastColumn="0" w:noHBand="0" w:noVBand="0"/>
      </w:tblPr>
      <w:tblGrid>
        <w:gridCol w:w="4254"/>
        <w:gridCol w:w="5731"/>
      </w:tblGrid>
      <w:tr w:rsidR="006620E7" w:rsidRPr="006620E7" w14:paraId="7464DFFA" w14:textId="77777777" w:rsidTr="00EC5EBF">
        <w:trPr>
          <w:trHeight w:val="851"/>
        </w:trPr>
        <w:tc>
          <w:tcPr>
            <w:tcW w:w="4254" w:type="dxa"/>
          </w:tcPr>
          <w:p w14:paraId="402BCA01" w14:textId="77777777" w:rsidR="00102E66" w:rsidRPr="006620E7" w:rsidRDefault="00102E66" w:rsidP="00EC5EBF">
            <w:pPr>
              <w:jc w:val="center"/>
              <w:rPr>
                <w:sz w:val="28"/>
                <w:szCs w:val="28"/>
              </w:rPr>
            </w:pPr>
            <w:r w:rsidRPr="006620E7">
              <w:rPr>
                <w:sz w:val="28"/>
                <w:szCs w:val="28"/>
              </w:rPr>
              <w:t>TÊN CƠ QUAN CHỦ QUẢN</w:t>
            </w:r>
            <w:r w:rsidRPr="006620E7">
              <w:rPr>
                <w:rStyle w:val="FootnoteReference"/>
                <w:sz w:val="28"/>
                <w:szCs w:val="28"/>
              </w:rPr>
              <w:footnoteReference w:id="1"/>
            </w:r>
          </w:p>
          <w:p w14:paraId="6AF159E2" w14:textId="39C00CA8" w:rsidR="00102E66" w:rsidRPr="006620E7" w:rsidRDefault="00102E66" w:rsidP="00EC5EBF">
            <w:pPr>
              <w:jc w:val="center"/>
              <w:rPr>
                <w:b/>
                <w:bCs/>
              </w:rPr>
            </w:pPr>
            <w:r w:rsidRPr="006620E7">
              <w:rPr>
                <w:b/>
                <w:bCs/>
                <w:sz w:val="28"/>
                <w:szCs w:val="28"/>
              </w:rPr>
              <w:t xml:space="preserve">TÊN CƠ QUAN BAN HÀNH </w:t>
            </w:r>
            <w:r w:rsidR="0032196B" w:rsidRPr="006620E7">
              <w:rPr>
                <w:b/>
                <w:bCs/>
                <w:sz w:val="28"/>
                <w:szCs w:val="28"/>
              </w:rPr>
              <w:t xml:space="preserve"> </w:t>
            </w:r>
            <w:r w:rsidRPr="006620E7">
              <w:rPr>
                <w:b/>
                <w:bCs/>
                <w:sz w:val="28"/>
                <w:szCs w:val="28"/>
              </w:rPr>
              <w:t>KẾ HOẠCH KIỂM TRA</w:t>
            </w:r>
            <w:bookmarkStart w:id="20" w:name="_Ref227570917"/>
            <w:r w:rsidRPr="006620E7">
              <w:rPr>
                <w:rStyle w:val="FootnoteReference"/>
                <w:b/>
                <w:bCs/>
                <w:sz w:val="28"/>
                <w:szCs w:val="28"/>
              </w:rPr>
              <w:footnoteReference w:id="2"/>
            </w:r>
            <w:bookmarkEnd w:id="20"/>
            <w:r w:rsidRPr="006620E7">
              <w:rPr>
                <w:b/>
                <w:bCs/>
                <w:sz w:val="28"/>
                <w:szCs w:val="28"/>
              </w:rPr>
              <w:t xml:space="preserve"> </w:t>
            </w:r>
          </w:p>
        </w:tc>
        <w:tc>
          <w:tcPr>
            <w:tcW w:w="5731" w:type="dxa"/>
          </w:tcPr>
          <w:p w14:paraId="481224EB" w14:textId="77777777" w:rsidR="00102E66" w:rsidRPr="006620E7" w:rsidRDefault="00102E66" w:rsidP="00EC5EBF">
            <w:pPr>
              <w:keepNext/>
              <w:ind w:left="-52" w:right="-108"/>
              <w:jc w:val="center"/>
              <w:outlineLvl w:val="0"/>
              <w:rPr>
                <w:b/>
                <w:bCs/>
                <w:sz w:val="27"/>
                <w:szCs w:val="27"/>
              </w:rPr>
            </w:pPr>
            <w:r w:rsidRPr="006620E7">
              <w:rPr>
                <w:b/>
                <w:bCs/>
                <w:sz w:val="27"/>
                <w:szCs w:val="27"/>
              </w:rPr>
              <w:t>CỘNG HÒA XÃ HỘI CHỦ NGHĨA VIỆT NAM</w:t>
            </w:r>
          </w:p>
          <w:p w14:paraId="7B1F21E9" w14:textId="77777777" w:rsidR="00102E66" w:rsidRPr="006620E7" w:rsidRDefault="00102E66" w:rsidP="00EC5EBF">
            <w:pPr>
              <w:ind w:left="-52"/>
              <w:jc w:val="center"/>
              <w:rPr>
                <w:sz w:val="27"/>
                <w:szCs w:val="27"/>
              </w:rPr>
            </w:pPr>
            <w:r w:rsidRPr="006620E7">
              <w:rPr>
                <w:noProof/>
              </w:rPr>
              <mc:AlternateContent>
                <mc:Choice Requires="wps">
                  <w:drawing>
                    <wp:anchor distT="4294967293" distB="4294967293" distL="114300" distR="114300" simplePos="0" relativeHeight="251731456" behindDoc="0" locked="0" layoutInCell="1" allowOverlap="1" wp14:anchorId="5ADC9355" wp14:editId="5B0D16D1">
                      <wp:simplePos x="0" y="0"/>
                      <wp:positionH relativeFrom="column">
                        <wp:posOffset>701040</wp:posOffset>
                      </wp:positionH>
                      <wp:positionV relativeFrom="paragraph">
                        <wp:posOffset>216534</wp:posOffset>
                      </wp:positionV>
                      <wp:extent cx="2057400" cy="0"/>
                      <wp:effectExtent l="0" t="0" r="0" b="0"/>
                      <wp:wrapNone/>
                      <wp:docPr id="1459934368"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57400" cy="0"/>
                              </a:xfrm>
                              <a:prstGeom prst="line">
                                <a:avLst/>
                              </a:prstGeom>
                              <a:noFill/>
                              <a:ln w="1270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2EFCCF03" id="Straight Connector 1" o:spid="_x0000_s1026" style="position:absolute;z-index:251731456;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from="55.2pt,17.05pt" to="217.2pt,17.0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" strokecolor="windowText" strokeweight="1pt">
                      <v:stroke joinstyle="miter"/>
                      <o:lock v:ext="edit" shapetype="f"/>
                    </v:line>
                  </w:pict>
                </mc:Fallback>
              </mc:AlternateContent>
            </w:r>
            <w:r w:rsidRPr="006620E7">
              <w:rPr>
                <w:b/>
                <w:bCs/>
                <w:sz w:val="27"/>
                <w:szCs w:val="27"/>
              </w:rPr>
              <w:t>Độc lập - Tự do - Hạnh phúc</w:t>
            </w:r>
          </w:p>
        </w:tc>
      </w:tr>
      <w:tr w:rsidR="006620E7" w:rsidRPr="006620E7" w14:paraId="5AD8456B" w14:textId="77777777" w:rsidTr="00EC5EBF">
        <w:trPr>
          <w:trHeight w:val="280"/>
        </w:trPr>
        <w:tc>
          <w:tcPr>
            <w:tcW w:w="4254" w:type="dxa"/>
          </w:tcPr>
          <w:p w14:paraId="5CF16F15" w14:textId="77777777" w:rsidR="00102E66" w:rsidRPr="006620E7" w:rsidRDefault="00102E66" w:rsidP="00EC5EBF">
            <w:pPr>
              <w:keepNext/>
              <w:spacing w:before="60"/>
              <w:ind w:left="-115" w:right="-115"/>
              <w:jc w:val="center"/>
              <w:outlineLvl w:val="0"/>
              <w:rPr>
                <w:sz w:val="27"/>
                <w:szCs w:val="27"/>
                <w:lang w:val="vi-VN"/>
              </w:rPr>
            </w:pPr>
            <w:r w:rsidRPr="006620E7">
              <w:rPr>
                <w:noProof/>
              </w:rPr>
              <mc:AlternateContent>
                <mc:Choice Requires="wps">
                  <w:drawing>
                    <wp:anchor distT="4294967293" distB="4294967293" distL="114300" distR="114300" simplePos="0" relativeHeight="251730432" behindDoc="0" locked="0" layoutInCell="1" allowOverlap="1" wp14:anchorId="20314232" wp14:editId="1CC52BB8">
                      <wp:simplePos x="0" y="0"/>
                      <wp:positionH relativeFrom="column">
                        <wp:posOffset>683065</wp:posOffset>
                      </wp:positionH>
                      <wp:positionV relativeFrom="paragraph">
                        <wp:posOffset>15826</wp:posOffset>
                      </wp:positionV>
                      <wp:extent cx="986790" cy="0"/>
                      <wp:effectExtent l="0" t="0" r="3810" b="0"/>
                      <wp:wrapNone/>
                      <wp:docPr id="2063039918"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86790" cy="0"/>
                              </a:xfrm>
                              <a:prstGeom prst="line">
                                <a:avLst/>
                              </a:prstGeom>
                              <a:noFill/>
                              <a:ln w="1270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3D38DAA1" id="Straight Connector 3" o:spid="_x0000_s1026" style="position:absolute;z-index:251730432;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from="53.8pt,1.25pt" to="131.5pt,1.2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" strokecolor="windowText" strokeweight="1pt">
                      <v:stroke joinstyle="miter"/>
                      <o:lock v:ext="edit" shapetype="f"/>
                    </v:line>
                  </w:pict>
                </mc:Fallback>
              </mc:AlternateContent>
            </w:r>
            <w:r w:rsidRPr="006620E7">
              <w:rPr>
                <w:sz w:val="27"/>
                <w:szCs w:val="27"/>
              </w:rPr>
              <w:t>Số:       /QĐ-…</w:t>
            </w:r>
          </w:p>
        </w:tc>
        <w:tc>
          <w:tcPr>
            <w:tcW w:w="5731" w:type="dxa"/>
          </w:tcPr>
          <w:p w14:paraId="353F5CCF" w14:textId="77777777" w:rsidR="00102E66" w:rsidRPr="006620E7" w:rsidRDefault="00102E66" w:rsidP="00EC5EBF">
            <w:pPr>
              <w:keepNext/>
              <w:ind w:right="-108"/>
              <w:jc w:val="center"/>
              <w:outlineLvl w:val="0"/>
              <w:rPr>
                <w:b/>
                <w:bCs/>
                <w:spacing w:val="-20"/>
                <w:w w:val="93"/>
                <w:sz w:val="28"/>
                <w:szCs w:val="28"/>
                <w:lang w:val="vi-VN"/>
              </w:rPr>
            </w:pPr>
            <w:r w:rsidRPr="006620E7">
              <w:rPr>
                <w:i/>
                <w:iCs/>
                <w:sz w:val="28"/>
                <w:szCs w:val="28"/>
              </w:rPr>
              <w:t>…, ngày … tháng  …  năm …</w:t>
            </w:r>
          </w:p>
        </w:tc>
      </w:tr>
    </w:tbl>
    <w:p w14:paraId="35EBFA01" w14:textId="77777777" w:rsidR="00102E66" w:rsidRPr="006620E7" w:rsidRDefault="00102E66" w:rsidP="00102E66">
      <w:pPr>
        <w:spacing w:before="240"/>
        <w:jc w:val="center"/>
        <w:rPr>
          <w:b/>
          <w:sz w:val="28"/>
          <w:szCs w:val="26"/>
        </w:rPr>
      </w:pPr>
      <w:r w:rsidRPr="006620E7">
        <w:rPr>
          <w:b/>
          <w:sz w:val="28"/>
          <w:szCs w:val="26"/>
        </w:rPr>
        <w:t>QUYẾT ĐỊNH</w:t>
      </w:r>
    </w:p>
    <w:p w14:paraId="38E2D3ED" w14:textId="77777777" w:rsidR="00102E66" w:rsidRPr="006620E7" w:rsidRDefault="00102E66" w:rsidP="00102E66">
      <w:pPr>
        <w:spacing w:before="120"/>
        <w:jc w:val="center"/>
        <w:rPr>
          <w:sz w:val="28"/>
          <w:lang w:val="vi-VN"/>
        </w:rPr>
      </w:pPr>
      <w:r w:rsidRPr="006620E7">
        <w:rPr>
          <w:b/>
          <w:sz w:val="28"/>
        </w:rPr>
        <w:t>Về ban</w:t>
      </w:r>
      <w:r w:rsidRPr="006620E7">
        <w:rPr>
          <w:b/>
          <w:sz w:val="28"/>
          <w:lang w:val="vi-VN"/>
        </w:rPr>
        <w:t xml:space="preserve"> hành kế hoạch kiểm tra định kỳ về </w:t>
      </w:r>
      <w:r w:rsidRPr="006620E7">
        <w:rPr>
          <w:b/>
          <w:sz w:val="28"/>
        </w:rPr>
        <w:t>tần số vô tuyến điện năm</w:t>
      </w:r>
      <w:r w:rsidRPr="006620E7">
        <w:rPr>
          <w:sz w:val="28"/>
          <w:lang w:val="vi-VN"/>
        </w:rPr>
        <w:t>...</w:t>
      </w:r>
    </w:p>
    <w:p w14:paraId="70E90396" w14:textId="77777777" w:rsidR="00102E66" w:rsidRPr="006620E7" w:rsidRDefault="00102E66" w:rsidP="00102E66">
      <w:pPr>
        <w:spacing w:before="120"/>
        <w:jc w:val="center"/>
        <w:rPr>
          <w:sz w:val="28"/>
        </w:rPr>
      </w:pPr>
      <w:r w:rsidRPr="006620E7" w:rsidDel="00451C0B">
        <w:rPr>
          <w:rStyle w:val="FootnoteReference"/>
          <w:sz w:val="28"/>
        </w:rPr>
        <w:t xml:space="preserve"> </w:t>
      </w:r>
      <w:r w:rsidRPr="006620E7">
        <w:rPr>
          <w:sz w:val="28"/>
        </w:rPr>
        <w:t>……………………</w:t>
      </w:r>
      <w:bookmarkStart w:id="21" w:name="_Ref227571206"/>
      <w:r w:rsidRPr="006620E7">
        <w:rPr>
          <w:rStyle w:val="FootnoteReference"/>
          <w:sz w:val="28"/>
        </w:rPr>
        <w:footnoteReference w:id="3"/>
      </w:r>
      <w:bookmarkEnd w:id="21"/>
    </w:p>
    <w:p w14:paraId="363B7F30" w14:textId="77777777" w:rsidR="00102E66" w:rsidRPr="006620E7" w:rsidRDefault="00102E66" w:rsidP="00102E66">
      <w:pPr>
        <w:rPr>
          <w:b/>
          <w:sz w:val="28"/>
          <w:lang w:val="vi-VN"/>
        </w:rPr>
      </w:pPr>
    </w:p>
    <w:p w14:paraId="238B2B48" w14:textId="77777777" w:rsidR="00102E66" w:rsidRPr="006620E7" w:rsidRDefault="00102E66" w:rsidP="00102E66">
      <w:pPr>
        <w:spacing w:before="120" w:after="120" w:line="320" w:lineRule="exact"/>
        <w:ind w:firstLine="567"/>
        <w:jc w:val="both"/>
        <w:rPr>
          <w:sz w:val="28"/>
        </w:rPr>
      </w:pPr>
      <w:r w:rsidRPr="006620E7">
        <w:rPr>
          <w:sz w:val="28"/>
        </w:rPr>
        <w:t>Căn cứ Luật Tần số vô tuyến điện ngày 23 tháng 11 năm 2009; Luật sửa đổi, bổ sung một số điều của Luật số 09/2022/QH15;</w:t>
      </w:r>
    </w:p>
    <w:p w14:paraId="2D0830A4" w14:textId="77777777" w:rsidR="00102E66" w:rsidRPr="006620E7" w:rsidRDefault="00102E66" w:rsidP="00102E66">
      <w:pPr>
        <w:spacing w:before="120" w:after="120" w:line="320" w:lineRule="exact"/>
        <w:ind w:firstLine="567"/>
        <w:jc w:val="both"/>
        <w:rPr>
          <w:sz w:val="28"/>
        </w:rPr>
      </w:pPr>
      <w:r w:rsidRPr="006620E7">
        <w:rPr>
          <w:sz w:val="28"/>
        </w:rPr>
        <w:t>Căn cứ Thông tư số  ... /2026/TT-BKHCN ngày ... tháng … năm 2026 của Bộ trưởng Bộ Khoa học và Công nghệ quy định về kiểm tra tần số vô tuyến điện;</w:t>
      </w:r>
    </w:p>
    <w:p w14:paraId="2E3EC1FF" w14:textId="77777777" w:rsidR="00102E66" w:rsidRPr="006620E7" w:rsidRDefault="00102E66" w:rsidP="00102E66">
      <w:pPr>
        <w:spacing w:before="120" w:after="120" w:line="320" w:lineRule="exact"/>
        <w:ind w:firstLine="567"/>
        <w:jc w:val="both"/>
        <w:rPr>
          <w:sz w:val="28"/>
        </w:rPr>
      </w:pPr>
      <w:r w:rsidRPr="006620E7">
        <w:rPr>
          <w:sz w:val="28"/>
        </w:rPr>
        <w:t>Căn cứ Quyết định số ... /QĐ- .... ngày.... tháng … năm … của … quy định về chức năng, nhiệm vụ, quyền hạn và cơ cấu tổ chức của …</w:t>
      </w:r>
      <w:r w:rsidRPr="006620E7">
        <w:rPr>
          <w:sz w:val="28"/>
        </w:rPr>
        <w:fldChar w:fldCharType="begin"/>
      </w:r>
      <w:r w:rsidRPr="006620E7">
        <w:rPr>
          <w:sz w:val="28"/>
        </w:rPr>
        <w:instrText xml:space="preserve"> NOTEREF _Ref227570917 \f \h </w:instrText>
      </w:r>
      <w:r w:rsidRPr="006620E7">
        <w:rPr>
          <w:sz w:val="28"/>
        </w:rPr>
      </w:r>
      <w:r w:rsidRPr="006620E7">
        <w:rPr>
          <w:sz w:val="28"/>
        </w:rPr>
        <w:fldChar w:fldCharType="separate"/>
      </w:r>
      <w:r w:rsidRPr="006620E7">
        <w:rPr>
          <w:rStyle w:val="FootnoteReference"/>
        </w:rPr>
        <w:t>2</w:t>
      </w:r>
      <w:r w:rsidRPr="006620E7">
        <w:rPr>
          <w:sz w:val="28"/>
        </w:rPr>
        <w:fldChar w:fldCharType="end"/>
      </w:r>
      <w:r w:rsidRPr="006620E7">
        <w:rPr>
          <w:sz w:val="28"/>
        </w:rPr>
        <w:t>;</w:t>
      </w:r>
    </w:p>
    <w:p w14:paraId="38A512E1" w14:textId="77777777" w:rsidR="00102E66" w:rsidRPr="006620E7" w:rsidRDefault="00102E66" w:rsidP="00102E66">
      <w:pPr>
        <w:spacing w:before="120" w:after="120" w:line="320" w:lineRule="exact"/>
        <w:ind w:firstLine="567"/>
        <w:jc w:val="both"/>
        <w:rPr>
          <w:sz w:val="28"/>
        </w:rPr>
      </w:pPr>
      <w:r w:rsidRPr="006620E7">
        <w:rPr>
          <w:sz w:val="28"/>
        </w:rPr>
        <w:t>Căn cứ  …………………..</w:t>
      </w:r>
      <w:r w:rsidRPr="006620E7">
        <w:rPr>
          <w:rStyle w:val="FootnoteReference"/>
          <w:sz w:val="28"/>
        </w:rPr>
        <w:footnoteReference w:id="4"/>
      </w:r>
      <w:r w:rsidRPr="006620E7">
        <w:rPr>
          <w:sz w:val="28"/>
        </w:rPr>
        <w:t>;</w:t>
      </w:r>
    </w:p>
    <w:p w14:paraId="2FD200E7" w14:textId="77777777" w:rsidR="00102E66" w:rsidRPr="006620E7" w:rsidRDefault="00102E66" w:rsidP="00102E66">
      <w:pPr>
        <w:spacing w:before="120" w:after="120" w:line="320" w:lineRule="exact"/>
        <w:ind w:firstLine="567"/>
        <w:jc w:val="both"/>
        <w:rPr>
          <w:sz w:val="28"/>
        </w:rPr>
      </w:pPr>
      <w:r w:rsidRPr="006620E7">
        <w:rPr>
          <w:sz w:val="28"/>
        </w:rPr>
        <w:t>Xét đề nghị của……….</w:t>
      </w:r>
      <w:bookmarkStart w:id="22" w:name="_Ref227571135"/>
      <w:r w:rsidRPr="006620E7">
        <w:rPr>
          <w:rStyle w:val="FootnoteReference"/>
          <w:sz w:val="28"/>
        </w:rPr>
        <w:footnoteReference w:id="5"/>
      </w:r>
      <w:bookmarkEnd w:id="22"/>
      <w:r w:rsidRPr="006620E7">
        <w:rPr>
          <w:sz w:val="28"/>
        </w:rPr>
        <w:t>,</w:t>
      </w:r>
    </w:p>
    <w:p w14:paraId="26797C7B" w14:textId="77777777" w:rsidR="00102E66" w:rsidRPr="006620E7" w:rsidRDefault="00102E66" w:rsidP="00102E66">
      <w:pPr>
        <w:spacing w:before="120"/>
        <w:jc w:val="center"/>
        <w:rPr>
          <w:b/>
          <w:sz w:val="28"/>
          <w:szCs w:val="26"/>
        </w:rPr>
      </w:pPr>
      <w:r w:rsidRPr="006620E7">
        <w:rPr>
          <w:b/>
          <w:sz w:val="28"/>
          <w:szCs w:val="26"/>
        </w:rPr>
        <w:t>QUYẾT ĐỊNH:</w:t>
      </w:r>
    </w:p>
    <w:p w14:paraId="1DA93701" w14:textId="77777777" w:rsidR="00102E66" w:rsidRPr="006620E7" w:rsidRDefault="00102E66" w:rsidP="00102E66">
      <w:pPr>
        <w:spacing w:before="120" w:after="120" w:line="320" w:lineRule="exact"/>
        <w:ind w:firstLine="567"/>
        <w:jc w:val="both"/>
        <w:rPr>
          <w:bCs/>
          <w:sz w:val="28"/>
          <w:lang w:val="vi-VN"/>
        </w:rPr>
      </w:pPr>
      <w:r w:rsidRPr="006620E7">
        <w:rPr>
          <w:b/>
          <w:sz w:val="28"/>
        </w:rPr>
        <w:t xml:space="preserve">Điều 1. </w:t>
      </w:r>
      <w:r w:rsidRPr="006620E7">
        <w:rPr>
          <w:bCs/>
          <w:sz w:val="28"/>
        </w:rPr>
        <w:t>Ban hành kế hoạch kiểm tra định kỳ tần số vô tuyến điện năm</w:t>
      </w:r>
      <w:r w:rsidRPr="006620E7">
        <w:rPr>
          <w:bCs/>
          <w:sz w:val="28"/>
          <w:lang w:val="vi-VN"/>
        </w:rPr>
        <w:t>...</w:t>
      </w:r>
    </w:p>
    <w:p w14:paraId="7FAFDD4D" w14:textId="77777777" w:rsidR="00102E66" w:rsidRPr="006620E7" w:rsidRDefault="00102E66" w:rsidP="00102E66">
      <w:pPr>
        <w:spacing w:before="120" w:after="120" w:line="320" w:lineRule="exact"/>
        <w:ind w:firstLine="567"/>
        <w:jc w:val="both"/>
        <w:rPr>
          <w:sz w:val="28"/>
          <w:lang w:val="vi-VN"/>
        </w:rPr>
      </w:pPr>
      <w:r w:rsidRPr="006620E7">
        <w:rPr>
          <w:b/>
          <w:bCs/>
          <w:sz w:val="28"/>
        </w:rPr>
        <w:t>Điều 2.</w:t>
      </w:r>
      <w:r w:rsidRPr="006620E7">
        <w:rPr>
          <w:sz w:val="28"/>
        </w:rPr>
        <w:t xml:space="preserve"> Quyết</w:t>
      </w:r>
      <w:r w:rsidRPr="006620E7">
        <w:rPr>
          <w:sz w:val="28"/>
          <w:lang w:val="vi-VN"/>
        </w:rPr>
        <w:t xml:space="preserve"> định này có hiệu lực kể từ ngày ký.</w:t>
      </w:r>
    </w:p>
    <w:p w14:paraId="18C9DF2B" w14:textId="77777777" w:rsidR="00102E66" w:rsidRPr="006620E7" w:rsidRDefault="00102E66" w:rsidP="00102E66">
      <w:pPr>
        <w:spacing w:before="120" w:after="120" w:line="320" w:lineRule="exact"/>
        <w:ind w:firstLine="567"/>
        <w:jc w:val="both"/>
        <w:rPr>
          <w:sz w:val="28"/>
        </w:rPr>
      </w:pPr>
      <w:r w:rsidRPr="006620E7">
        <w:rPr>
          <w:b/>
          <w:sz w:val="28"/>
        </w:rPr>
        <w:t xml:space="preserve">Điều </w:t>
      </w:r>
      <w:r w:rsidRPr="006620E7">
        <w:rPr>
          <w:b/>
          <w:sz w:val="28"/>
          <w:lang w:val="vi-VN"/>
        </w:rPr>
        <w:t>3</w:t>
      </w:r>
      <w:r w:rsidRPr="006620E7">
        <w:rPr>
          <w:b/>
          <w:sz w:val="28"/>
        </w:rPr>
        <w:t>.</w:t>
      </w:r>
      <w:r w:rsidRPr="006620E7">
        <w:rPr>
          <w:sz w:val="28"/>
        </w:rPr>
        <w:t xml:space="preserve"> Chánh</w:t>
      </w:r>
      <w:r w:rsidRPr="006620E7">
        <w:rPr>
          <w:sz w:val="28"/>
          <w:lang w:val="vi-VN"/>
        </w:rPr>
        <w:t xml:space="preserve"> văn Phòng, </w:t>
      </w:r>
      <w:r w:rsidRPr="006620E7">
        <w:rPr>
          <w:sz w:val="28"/>
        </w:rPr>
        <w:t>….</w:t>
      </w:r>
      <w:r w:rsidRPr="006620E7">
        <w:rPr>
          <w:sz w:val="28"/>
        </w:rPr>
        <w:fldChar w:fldCharType="begin"/>
      </w:r>
      <w:r w:rsidRPr="006620E7">
        <w:rPr>
          <w:sz w:val="28"/>
        </w:rPr>
        <w:instrText xml:space="preserve"> NOTEREF _Ref227571135 \f \h </w:instrText>
      </w:r>
      <w:r w:rsidRPr="006620E7">
        <w:rPr>
          <w:sz w:val="28"/>
        </w:rPr>
      </w:r>
      <w:r w:rsidRPr="006620E7">
        <w:rPr>
          <w:sz w:val="28"/>
        </w:rPr>
        <w:fldChar w:fldCharType="separate"/>
      </w:r>
      <w:r w:rsidRPr="006620E7">
        <w:rPr>
          <w:rStyle w:val="FootnoteReference"/>
        </w:rPr>
        <w:t>5</w:t>
      </w:r>
      <w:r w:rsidRPr="006620E7">
        <w:rPr>
          <w:sz w:val="28"/>
        </w:rPr>
        <w:fldChar w:fldCharType="end"/>
      </w:r>
      <w:r w:rsidRPr="006620E7">
        <w:rPr>
          <w:sz w:val="28"/>
          <w:lang w:val="vi-VN"/>
        </w:rPr>
        <w:t xml:space="preserve">, Giám đốc các Trung tâm Tần số vô tuyến điện khu vực, các đối tượng kiểm tra có tên tại Kế hoạch và trưởng các đơn vị liên quan chịu trách nhiệm </w:t>
      </w:r>
      <w:r w:rsidRPr="006620E7">
        <w:rPr>
          <w:sz w:val="28"/>
        </w:rPr>
        <w:t>thi hành Quyết định này./.</w:t>
      </w:r>
    </w:p>
    <w:p w14:paraId="13832268" w14:textId="77777777" w:rsidR="00102E66" w:rsidRPr="006620E7" w:rsidRDefault="00102E66" w:rsidP="00102E66">
      <w:pPr>
        <w:spacing w:before="120"/>
        <w:rPr>
          <w:sz w:val="28"/>
        </w:rPr>
      </w:pPr>
    </w:p>
    <w:tbl>
      <w:tblPr>
        <w:tblW w:w="0" w:type="auto"/>
        <w:tblLook w:val="01E0" w:firstRow="1" w:lastRow="1" w:firstColumn="1" w:lastColumn="1" w:noHBand="0" w:noVBand="0"/>
      </w:tblPr>
      <w:tblGrid>
        <w:gridCol w:w="4428"/>
        <w:gridCol w:w="4428"/>
      </w:tblGrid>
      <w:tr w:rsidR="00102E66" w:rsidRPr="006620E7" w14:paraId="6D03BCAD" w14:textId="77777777" w:rsidTr="00EC5EBF">
        <w:tc>
          <w:tcPr>
            <w:tcW w:w="4428" w:type="dxa"/>
          </w:tcPr>
          <w:p w14:paraId="28CBA296" w14:textId="77777777" w:rsidR="00102E66" w:rsidRPr="006620E7" w:rsidRDefault="00102E66" w:rsidP="00EC5EBF">
            <w:pPr>
              <w:rPr>
                <w:sz w:val="22"/>
                <w:szCs w:val="20"/>
              </w:rPr>
            </w:pPr>
            <w:r w:rsidRPr="006620E7">
              <w:rPr>
                <w:b/>
                <w:i/>
              </w:rPr>
              <w:t>Nơi nhận:</w:t>
            </w:r>
            <w:r w:rsidRPr="006620E7">
              <w:rPr>
                <w:b/>
                <w:i/>
                <w:sz w:val="22"/>
                <w:szCs w:val="20"/>
              </w:rPr>
              <w:br/>
            </w:r>
            <w:r w:rsidRPr="006620E7">
              <w:rPr>
                <w:sz w:val="22"/>
              </w:rPr>
              <w:t>- Như Điều</w:t>
            </w:r>
            <w:r w:rsidRPr="006620E7">
              <w:rPr>
                <w:sz w:val="22"/>
                <w:lang w:val="vi-VN"/>
              </w:rPr>
              <w:t xml:space="preserve"> 3</w:t>
            </w:r>
            <w:r w:rsidRPr="006620E7">
              <w:rPr>
                <w:sz w:val="22"/>
              </w:rPr>
              <w:t>;</w:t>
            </w:r>
            <w:r w:rsidRPr="006620E7">
              <w:rPr>
                <w:sz w:val="22"/>
              </w:rPr>
              <w:br/>
              <w:t>- Lưu: ……….</w:t>
            </w:r>
            <w:r w:rsidRPr="006620E7">
              <w:rPr>
                <w:rStyle w:val="FootnoteReference"/>
                <w:sz w:val="22"/>
              </w:rPr>
              <w:footnoteReference w:id="6"/>
            </w:r>
          </w:p>
        </w:tc>
        <w:tc>
          <w:tcPr>
            <w:tcW w:w="4428" w:type="dxa"/>
          </w:tcPr>
          <w:p w14:paraId="27290DD0" w14:textId="77777777" w:rsidR="00102E66" w:rsidRPr="006620E7" w:rsidRDefault="00102E66" w:rsidP="00EC5EBF">
            <w:pPr>
              <w:spacing w:before="120"/>
              <w:jc w:val="center"/>
              <w:rPr>
                <w:b/>
                <w:sz w:val="28"/>
                <w:szCs w:val="20"/>
              </w:rPr>
            </w:pPr>
            <w:r w:rsidRPr="006620E7">
              <w:rPr>
                <w:sz w:val="28"/>
              </w:rPr>
              <w:t>………..………..………..</w:t>
            </w:r>
            <w:r w:rsidRPr="006620E7">
              <w:rPr>
                <w:sz w:val="28"/>
              </w:rPr>
              <w:fldChar w:fldCharType="begin"/>
            </w:r>
            <w:r w:rsidRPr="006620E7">
              <w:rPr>
                <w:sz w:val="28"/>
              </w:rPr>
              <w:instrText xml:space="preserve"> NOTEREF _Ref227571206 \f \h </w:instrText>
            </w:r>
            <w:r w:rsidRPr="006620E7">
              <w:rPr>
                <w:sz w:val="28"/>
              </w:rPr>
            </w:r>
            <w:r w:rsidRPr="006620E7">
              <w:rPr>
                <w:sz w:val="28"/>
              </w:rPr>
              <w:fldChar w:fldCharType="separate"/>
            </w:r>
            <w:r w:rsidRPr="006620E7">
              <w:rPr>
                <w:rStyle w:val="FootnoteReference"/>
              </w:rPr>
              <w:t>3</w:t>
            </w:r>
            <w:r w:rsidRPr="006620E7">
              <w:rPr>
                <w:sz w:val="28"/>
              </w:rPr>
              <w:fldChar w:fldCharType="end"/>
            </w:r>
            <w:r w:rsidRPr="006620E7">
              <w:rPr>
                <w:sz w:val="28"/>
              </w:rPr>
              <w:br/>
            </w:r>
            <w:r w:rsidRPr="006620E7">
              <w:rPr>
                <w:i/>
                <w:sz w:val="28"/>
              </w:rPr>
              <w:t>(Ký, ghi rõ tên và đóng dấu)</w:t>
            </w:r>
          </w:p>
        </w:tc>
      </w:tr>
    </w:tbl>
    <w:p w14:paraId="436A2A10" w14:textId="77777777" w:rsidR="00102E66" w:rsidRPr="006620E7" w:rsidRDefault="00102E66" w:rsidP="00102E66">
      <w:pPr>
        <w:spacing w:before="120"/>
        <w:rPr>
          <w:sz w:val="28"/>
        </w:rPr>
      </w:pPr>
    </w:p>
    <w:p w14:paraId="76D43D61" w14:textId="4743B7AF" w:rsidR="001040DE" w:rsidRPr="006620E7" w:rsidRDefault="001040DE">
      <w:pPr>
        <w:rPr>
          <w:sz w:val="28"/>
          <w:lang w:val="en-US"/>
        </w:rPr>
      </w:pPr>
      <w:r w:rsidRPr="006620E7">
        <w:rPr>
          <w:sz w:val="28"/>
          <w:lang w:val="en-US"/>
        </w:rPr>
        <w:br w:type="page"/>
      </w:r>
    </w:p>
    <w:tbl>
      <w:tblPr>
        <w:tblW w:w="9985" w:type="dxa"/>
        <w:tblInd w:w="-426" w:type="dxa"/>
        <w:tblLayout w:type="fixed"/>
        <w:tblLook w:val="0000" w:firstRow="0" w:lastRow="0" w:firstColumn="0" w:lastColumn="0" w:noHBand="0" w:noVBand="0"/>
      </w:tblPr>
      <w:tblGrid>
        <w:gridCol w:w="4254"/>
        <w:gridCol w:w="5731"/>
      </w:tblGrid>
      <w:tr w:rsidR="006620E7" w:rsidRPr="006620E7" w14:paraId="5B2F54AE" w14:textId="77777777" w:rsidTr="00EC5EBF">
        <w:trPr>
          <w:trHeight w:val="851"/>
        </w:trPr>
        <w:tc>
          <w:tcPr>
            <w:tcW w:w="4254" w:type="dxa"/>
          </w:tcPr>
          <w:p w14:paraId="49A72471" w14:textId="77777777" w:rsidR="00102E66" w:rsidRPr="006620E7" w:rsidRDefault="00102E66" w:rsidP="00EC5EBF">
            <w:pPr>
              <w:jc w:val="center"/>
              <w:rPr>
                <w:sz w:val="28"/>
                <w:szCs w:val="28"/>
              </w:rPr>
            </w:pPr>
            <w:r w:rsidRPr="006620E7">
              <w:rPr>
                <w:sz w:val="28"/>
                <w:szCs w:val="28"/>
              </w:rPr>
              <w:lastRenderedPageBreak/>
              <w:t>TÊN CƠ QUAN CHỦ QUẢN</w:t>
            </w:r>
            <w:r w:rsidRPr="006620E7">
              <w:rPr>
                <w:rStyle w:val="FootnoteReference"/>
                <w:sz w:val="28"/>
                <w:szCs w:val="28"/>
              </w:rPr>
              <w:footnoteReference w:id="7"/>
            </w:r>
          </w:p>
          <w:p w14:paraId="2C2DEBE1" w14:textId="77777777" w:rsidR="00102E66" w:rsidRPr="006620E7" w:rsidRDefault="00102E66" w:rsidP="00EC5EBF">
            <w:pPr>
              <w:jc w:val="center"/>
              <w:rPr>
                <w:b/>
                <w:bCs/>
              </w:rPr>
            </w:pPr>
            <w:r w:rsidRPr="006620E7">
              <w:rPr>
                <w:b/>
                <w:bCs/>
                <w:sz w:val="28"/>
                <w:szCs w:val="28"/>
              </w:rPr>
              <w:t>TÊN CƠ QUAN BAN HÀNH KẾ HOẠCH KIỂM TRA</w:t>
            </w:r>
            <w:r w:rsidRPr="006620E7">
              <w:rPr>
                <w:rStyle w:val="FootnoteReference"/>
                <w:b/>
                <w:bCs/>
                <w:sz w:val="28"/>
                <w:szCs w:val="28"/>
              </w:rPr>
              <w:footnoteReference w:id="8"/>
            </w:r>
            <w:r w:rsidRPr="006620E7">
              <w:rPr>
                <w:b/>
                <w:bCs/>
                <w:sz w:val="28"/>
                <w:szCs w:val="28"/>
              </w:rPr>
              <w:t xml:space="preserve"> </w:t>
            </w:r>
          </w:p>
        </w:tc>
        <w:tc>
          <w:tcPr>
            <w:tcW w:w="5731" w:type="dxa"/>
          </w:tcPr>
          <w:p w14:paraId="78BECEA2" w14:textId="77777777" w:rsidR="00102E66" w:rsidRPr="006620E7" w:rsidRDefault="00102E66" w:rsidP="00EC5EBF">
            <w:pPr>
              <w:keepNext/>
              <w:ind w:left="-52" w:right="-108"/>
              <w:jc w:val="center"/>
              <w:outlineLvl w:val="0"/>
              <w:rPr>
                <w:b/>
                <w:bCs/>
                <w:sz w:val="27"/>
                <w:szCs w:val="27"/>
              </w:rPr>
            </w:pPr>
            <w:r w:rsidRPr="006620E7">
              <w:rPr>
                <w:b/>
                <w:bCs/>
                <w:sz w:val="27"/>
                <w:szCs w:val="27"/>
              </w:rPr>
              <w:t>CỘNG HÒA XÃ HỘI CHỦ NGHĨA VIỆT NAM</w:t>
            </w:r>
          </w:p>
          <w:p w14:paraId="4B0A0A06" w14:textId="77777777" w:rsidR="00102E66" w:rsidRPr="006620E7" w:rsidRDefault="00102E66" w:rsidP="00EC5EBF">
            <w:pPr>
              <w:ind w:left="-52"/>
              <w:jc w:val="center"/>
              <w:rPr>
                <w:sz w:val="27"/>
                <w:szCs w:val="27"/>
              </w:rPr>
            </w:pPr>
            <w:r w:rsidRPr="006620E7">
              <w:rPr>
                <w:noProof/>
              </w:rPr>
              <mc:AlternateContent>
                <mc:Choice Requires="wps">
                  <w:drawing>
                    <wp:anchor distT="4294967293" distB="4294967293" distL="114300" distR="114300" simplePos="0" relativeHeight="251734528" behindDoc="0" locked="0" layoutInCell="1" allowOverlap="1" wp14:anchorId="3A553F30" wp14:editId="7365F3D2">
                      <wp:simplePos x="0" y="0"/>
                      <wp:positionH relativeFrom="column">
                        <wp:posOffset>701040</wp:posOffset>
                      </wp:positionH>
                      <wp:positionV relativeFrom="paragraph">
                        <wp:posOffset>216534</wp:posOffset>
                      </wp:positionV>
                      <wp:extent cx="2057400" cy="0"/>
                      <wp:effectExtent l="0" t="0" r="0" b="0"/>
                      <wp:wrapNone/>
                      <wp:docPr id="710609279"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57400" cy="0"/>
                              </a:xfrm>
                              <a:prstGeom prst="line">
                                <a:avLst/>
                              </a:prstGeom>
                              <a:noFill/>
                              <a:ln w="1270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37B10F36" id="Straight Connector 1" o:spid="_x0000_s1026" style="position:absolute;z-index:251734528;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from="55.2pt,17.05pt" to="217.2pt,17.0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" strokecolor="windowText" strokeweight="1pt">
                      <v:stroke joinstyle="miter"/>
                      <o:lock v:ext="edit" shapetype="f"/>
                    </v:line>
                  </w:pict>
                </mc:Fallback>
              </mc:AlternateContent>
            </w:r>
            <w:r w:rsidRPr="006620E7">
              <w:rPr>
                <w:b/>
                <w:bCs/>
                <w:sz w:val="27"/>
                <w:szCs w:val="27"/>
              </w:rPr>
              <w:t>Độc lập - Tự do - Hạnh phúc</w:t>
            </w:r>
          </w:p>
        </w:tc>
      </w:tr>
      <w:tr w:rsidR="006620E7" w:rsidRPr="006620E7" w14:paraId="5DBD499B" w14:textId="77777777" w:rsidTr="00EC5EBF">
        <w:trPr>
          <w:trHeight w:val="280"/>
        </w:trPr>
        <w:tc>
          <w:tcPr>
            <w:tcW w:w="4254" w:type="dxa"/>
          </w:tcPr>
          <w:p w14:paraId="41D08282" w14:textId="77777777" w:rsidR="00102E66" w:rsidRPr="006620E7" w:rsidRDefault="00102E66" w:rsidP="00EC5EBF">
            <w:pPr>
              <w:keepNext/>
              <w:spacing w:before="60"/>
              <w:ind w:left="-115" w:right="-115"/>
              <w:jc w:val="center"/>
              <w:outlineLvl w:val="0"/>
              <w:rPr>
                <w:sz w:val="27"/>
                <w:szCs w:val="27"/>
                <w:lang w:val="vi-VN"/>
              </w:rPr>
            </w:pPr>
            <w:r w:rsidRPr="006620E7">
              <w:rPr>
                <w:noProof/>
              </w:rPr>
              <mc:AlternateContent>
                <mc:Choice Requires="wps">
                  <w:drawing>
                    <wp:anchor distT="4294967293" distB="4294967293" distL="114300" distR="114300" simplePos="0" relativeHeight="251733504" behindDoc="0" locked="0" layoutInCell="1" allowOverlap="1" wp14:anchorId="2947A1E5" wp14:editId="3C1AA988">
                      <wp:simplePos x="0" y="0"/>
                      <wp:positionH relativeFrom="column">
                        <wp:posOffset>790917</wp:posOffset>
                      </wp:positionH>
                      <wp:positionV relativeFrom="paragraph">
                        <wp:posOffset>15826</wp:posOffset>
                      </wp:positionV>
                      <wp:extent cx="986790" cy="0"/>
                      <wp:effectExtent l="0" t="0" r="3810" b="0"/>
                      <wp:wrapNone/>
                      <wp:docPr id="858613321"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86790" cy="0"/>
                              </a:xfrm>
                              <a:prstGeom prst="line">
                                <a:avLst/>
                              </a:prstGeom>
                              <a:noFill/>
                              <a:ln w="1270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036EDD20" id="Straight Connector 3" o:spid="_x0000_s1026" style="position:absolute;z-index:251733504;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from="62.3pt,1.25pt" to="140pt,1.2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" strokecolor="windowText" strokeweight="1pt">
                      <v:stroke joinstyle="miter"/>
                      <o:lock v:ext="edit" shapetype="f"/>
                    </v:line>
                  </w:pict>
                </mc:Fallback>
              </mc:AlternateContent>
            </w:r>
          </w:p>
        </w:tc>
        <w:tc>
          <w:tcPr>
            <w:tcW w:w="5731" w:type="dxa"/>
          </w:tcPr>
          <w:p w14:paraId="772B9342" w14:textId="77777777" w:rsidR="00102E66" w:rsidRPr="006620E7" w:rsidRDefault="00102E66" w:rsidP="00EC5EBF">
            <w:pPr>
              <w:keepNext/>
              <w:ind w:right="-108"/>
              <w:jc w:val="center"/>
              <w:outlineLvl w:val="0"/>
              <w:rPr>
                <w:b/>
                <w:bCs/>
                <w:spacing w:val="-20"/>
                <w:w w:val="93"/>
                <w:sz w:val="28"/>
                <w:szCs w:val="28"/>
                <w:lang w:val="vi-VN"/>
              </w:rPr>
            </w:pPr>
            <w:r w:rsidRPr="006620E7">
              <w:rPr>
                <w:i/>
                <w:iCs/>
                <w:sz w:val="28"/>
                <w:szCs w:val="28"/>
              </w:rPr>
              <w:t>…, ngày … tháng  …  năm …</w:t>
            </w:r>
          </w:p>
        </w:tc>
      </w:tr>
    </w:tbl>
    <w:p w14:paraId="2180DA4A" w14:textId="77777777" w:rsidR="00102E66" w:rsidRPr="006620E7" w:rsidRDefault="00102E66" w:rsidP="00102E66">
      <w:pPr>
        <w:spacing w:before="240"/>
        <w:jc w:val="center"/>
        <w:rPr>
          <w:b/>
          <w:sz w:val="28"/>
          <w:szCs w:val="26"/>
          <w:lang w:val="vi-VN"/>
        </w:rPr>
      </w:pPr>
      <w:r w:rsidRPr="006620E7">
        <w:rPr>
          <w:b/>
          <w:sz w:val="28"/>
          <w:szCs w:val="26"/>
        </w:rPr>
        <w:t>KẾ</w:t>
      </w:r>
      <w:r w:rsidRPr="006620E7">
        <w:rPr>
          <w:b/>
          <w:sz w:val="28"/>
          <w:szCs w:val="26"/>
          <w:lang w:val="vi-VN"/>
        </w:rPr>
        <w:t xml:space="preserve"> HOẠCH</w:t>
      </w:r>
    </w:p>
    <w:p w14:paraId="67430F3D" w14:textId="77777777" w:rsidR="00102E66" w:rsidRPr="006620E7" w:rsidRDefault="00102E66" w:rsidP="00102E66">
      <w:pPr>
        <w:spacing w:before="120"/>
        <w:jc w:val="center"/>
        <w:rPr>
          <w:sz w:val="28"/>
          <w:lang w:val="vi-VN"/>
        </w:rPr>
      </w:pPr>
      <w:r w:rsidRPr="006620E7">
        <w:rPr>
          <w:b/>
          <w:sz w:val="28"/>
          <w:lang w:val="vi-VN"/>
        </w:rPr>
        <w:t xml:space="preserve">Kiểm tra định kỳ về </w:t>
      </w:r>
      <w:r w:rsidRPr="006620E7">
        <w:rPr>
          <w:b/>
          <w:sz w:val="28"/>
        </w:rPr>
        <w:t>tần số vô tuyến điện năm</w:t>
      </w:r>
      <w:r w:rsidRPr="006620E7">
        <w:rPr>
          <w:sz w:val="28"/>
          <w:lang w:val="vi-VN"/>
        </w:rPr>
        <w:t>...</w:t>
      </w:r>
    </w:p>
    <w:p w14:paraId="12AC8682" w14:textId="77777777" w:rsidR="00102E66" w:rsidRPr="006620E7" w:rsidRDefault="00102E66" w:rsidP="00102E66">
      <w:pPr>
        <w:spacing w:before="120"/>
        <w:jc w:val="center"/>
        <w:rPr>
          <w:i/>
          <w:iCs/>
          <w:sz w:val="28"/>
        </w:rPr>
      </w:pPr>
      <w:r w:rsidRPr="006620E7">
        <w:rPr>
          <w:i/>
          <w:iCs/>
          <w:sz w:val="28"/>
          <w:lang w:val="vi-VN"/>
        </w:rPr>
        <w:t>(Ban hành kèm theo Quyết định số .../QĐ-... ngày ... tháng ... năm ... của ...)</w:t>
      </w:r>
      <w:r w:rsidRPr="006620E7" w:rsidDel="00451C0B">
        <w:rPr>
          <w:rStyle w:val="FootnoteReference"/>
          <w:i/>
          <w:iCs/>
          <w:sz w:val="28"/>
        </w:rPr>
        <w:t xml:space="preserve"> </w:t>
      </w:r>
    </w:p>
    <w:tbl>
      <w:tblPr>
        <w:tblStyle w:val="TableGrid"/>
        <w:tblW w:w="0" w:type="auto"/>
        <w:tblLook w:val="04A0" w:firstRow="1" w:lastRow="0" w:firstColumn="1" w:lastColumn="0" w:noHBand="0" w:noVBand="1"/>
      </w:tblPr>
      <w:tblGrid>
        <w:gridCol w:w="856"/>
        <w:gridCol w:w="982"/>
        <w:gridCol w:w="904"/>
        <w:gridCol w:w="901"/>
        <w:gridCol w:w="902"/>
        <w:gridCol w:w="902"/>
        <w:gridCol w:w="902"/>
        <w:gridCol w:w="1162"/>
        <w:gridCol w:w="804"/>
        <w:gridCol w:w="746"/>
      </w:tblGrid>
      <w:tr w:rsidR="006620E7" w:rsidRPr="006620E7" w14:paraId="66201268" w14:textId="77777777" w:rsidTr="00EC5EBF">
        <w:tc>
          <w:tcPr>
            <w:tcW w:w="882" w:type="dxa"/>
          </w:tcPr>
          <w:p w14:paraId="7FB0D98D" w14:textId="77777777" w:rsidR="00102E66" w:rsidRPr="006620E7" w:rsidRDefault="00102E66" w:rsidP="00EC5EBF">
            <w:pPr>
              <w:spacing w:before="120"/>
              <w:jc w:val="center"/>
              <w:rPr>
                <w:b/>
                <w:bCs/>
                <w:sz w:val="28"/>
                <w:lang w:val="vi-VN"/>
              </w:rPr>
            </w:pPr>
            <w:r w:rsidRPr="006620E7">
              <w:rPr>
                <w:b/>
                <w:bCs/>
                <w:sz w:val="28"/>
                <w:lang w:val="vi-VN"/>
              </w:rPr>
              <w:t>STT</w:t>
            </w:r>
          </w:p>
        </w:tc>
        <w:tc>
          <w:tcPr>
            <w:tcW w:w="995" w:type="dxa"/>
          </w:tcPr>
          <w:p w14:paraId="3E96FC7F" w14:textId="77777777" w:rsidR="00102E66" w:rsidRPr="006620E7" w:rsidRDefault="00102E66" w:rsidP="00EC5EBF">
            <w:pPr>
              <w:spacing w:before="120"/>
              <w:jc w:val="center"/>
              <w:rPr>
                <w:b/>
                <w:bCs/>
                <w:sz w:val="28"/>
                <w:lang w:val="vi-VN"/>
              </w:rPr>
            </w:pPr>
            <w:r w:rsidRPr="006620E7">
              <w:rPr>
                <w:b/>
                <w:bCs/>
                <w:sz w:val="28"/>
                <w:lang w:val="vi-VN"/>
              </w:rPr>
              <w:t>Tên đối tượng kiểm tra</w:t>
            </w:r>
          </w:p>
        </w:tc>
        <w:tc>
          <w:tcPr>
            <w:tcW w:w="924" w:type="dxa"/>
          </w:tcPr>
          <w:p w14:paraId="41615ACB" w14:textId="77777777" w:rsidR="00102E66" w:rsidRPr="006620E7" w:rsidRDefault="00102E66" w:rsidP="00EC5EBF">
            <w:pPr>
              <w:spacing w:before="120"/>
              <w:jc w:val="center"/>
              <w:rPr>
                <w:b/>
                <w:bCs/>
                <w:sz w:val="28"/>
                <w:lang w:val="vi-VN"/>
              </w:rPr>
            </w:pPr>
            <w:r w:rsidRPr="006620E7">
              <w:rPr>
                <w:b/>
                <w:bCs/>
                <w:sz w:val="28"/>
                <w:lang w:val="vi-VN"/>
              </w:rPr>
              <w:t>Nội dung kiểm tra</w:t>
            </w:r>
          </w:p>
        </w:tc>
        <w:tc>
          <w:tcPr>
            <w:tcW w:w="924" w:type="dxa"/>
          </w:tcPr>
          <w:p w14:paraId="4EE50299" w14:textId="77777777" w:rsidR="00102E66" w:rsidRPr="006620E7" w:rsidRDefault="00102E66" w:rsidP="00EC5EBF">
            <w:pPr>
              <w:spacing w:before="120"/>
              <w:jc w:val="center"/>
              <w:rPr>
                <w:b/>
                <w:bCs/>
                <w:sz w:val="28"/>
                <w:lang w:val="vi-VN"/>
              </w:rPr>
            </w:pPr>
            <w:r w:rsidRPr="006620E7">
              <w:rPr>
                <w:b/>
                <w:bCs/>
                <w:sz w:val="28"/>
                <w:lang w:val="vi-VN"/>
              </w:rPr>
              <w:t>Thời gian kiểm tra</w:t>
            </w:r>
          </w:p>
        </w:tc>
        <w:tc>
          <w:tcPr>
            <w:tcW w:w="925" w:type="dxa"/>
          </w:tcPr>
          <w:p w14:paraId="42A19427" w14:textId="77777777" w:rsidR="00102E66" w:rsidRPr="006620E7" w:rsidRDefault="00102E66" w:rsidP="00EC5EBF">
            <w:pPr>
              <w:spacing w:before="120"/>
              <w:jc w:val="center"/>
              <w:rPr>
                <w:b/>
                <w:bCs/>
                <w:sz w:val="28"/>
                <w:lang w:val="vi-VN"/>
              </w:rPr>
            </w:pPr>
            <w:r w:rsidRPr="006620E7">
              <w:rPr>
                <w:b/>
                <w:bCs/>
                <w:sz w:val="28"/>
                <w:lang w:val="vi-VN"/>
              </w:rPr>
              <w:t>Thời hạn kiểm tra</w:t>
            </w:r>
          </w:p>
        </w:tc>
        <w:tc>
          <w:tcPr>
            <w:tcW w:w="925" w:type="dxa"/>
          </w:tcPr>
          <w:p w14:paraId="4BBD7D93" w14:textId="77777777" w:rsidR="00102E66" w:rsidRPr="006620E7" w:rsidRDefault="00102E66" w:rsidP="00EC5EBF">
            <w:pPr>
              <w:spacing w:before="120"/>
              <w:jc w:val="center"/>
              <w:rPr>
                <w:b/>
                <w:bCs/>
                <w:sz w:val="28"/>
                <w:lang w:val="vi-VN"/>
              </w:rPr>
            </w:pPr>
            <w:r w:rsidRPr="006620E7">
              <w:rPr>
                <w:b/>
                <w:bCs/>
                <w:sz w:val="28"/>
                <w:lang w:val="vi-VN"/>
              </w:rPr>
              <w:t>Thời kỳ kiểm tra</w:t>
            </w:r>
          </w:p>
        </w:tc>
        <w:tc>
          <w:tcPr>
            <w:tcW w:w="925" w:type="dxa"/>
          </w:tcPr>
          <w:p w14:paraId="3F874F56" w14:textId="77777777" w:rsidR="00102E66" w:rsidRPr="006620E7" w:rsidRDefault="00102E66" w:rsidP="00EC5EBF">
            <w:pPr>
              <w:spacing w:before="120"/>
              <w:jc w:val="center"/>
              <w:rPr>
                <w:b/>
                <w:bCs/>
                <w:sz w:val="28"/>
                <w:lang w:val="vi-VN"/>
              </w:rPr>
            </w:pPr>
            <w:r w:rsidRPr="006620E7">
              <w:rPr>
                <w:b/>
                <w:bCs/>
                <w:sz w:val="28"/>
                <w:lang w:val="vi-VN"/>
              </w:rPr>
              <w:t>Địa bàn kiểm tra</w:t>
            </w:r>
          </w:p>
        </w:tc>
        <w:tc>
          <w:tcPr>
            <w:tcW w:w="1092" w:type="dxa"/>
          </w:tcPr>
          <w:p w14:paraId="44FB7567" w14:textId="77777777" w:rsidR="00102E66" w:rsidRPr="006620E7" w:rsidRDefault="00102E66" w:rsidP="00EC5EBF">
            <w:pPr>
              <w:spacing w:before="120"/>
              <w:jc w:val="center"/>
              <w:rPr>
                <w:b/>
                <w:bCs/>
                <w:sz w:val="28"/>
                <w:lang w:val="vi-VN"/>
              </w:rPr>
            </w:pPr>
            <w:r w:rsidRPr="006620E7">
              <w:rPr>
                <w:b/>
                <w:bCs/>
                <w:sz w:val="28"/>
                <w:lang w:val="vi-VN"/>
              </w:rPr>
              <w:t>Phương thức kiểm tra</w:t>
            </w:r>
          </w:p>
        </w:tc>
        <w:tc>
          <w:tcPr>
            <w:tcW w:w="822" w:type="dxa"/>
          </w:tcPr>
          <w:p w14:paraId="7DD3BE1D" w14:textId="77777777" w:rsidR="00102E66" w:rsidRPr="006620E7" w:rsidRDefault="00102E66" w:rsidP="00EC5EBF">
            <w:pPr>
              <w:spacing w:before="120"/>
              <w:jc w:val="center"/>
              <w:rPr>
                <w:b/>
                <w:bCs/>
                <w:sz w:val="28"/>
                <w:lang w:val="vi-VN"/>
              </w:rPr>
            </w:pPr>
            <w:r w:rsidRPr="006620E7">
              <w:rPr>
                <w:b/>
                <w:bCs/>
                <w:sz w:val="28"/>
                <w:lang w:val="vi-VN"/>
              </w:rPr>
              <w:t>Đơn vị chủ trì</w:t>
            </w:r>
          </w:p>
        </w:tc>
        <w:tc>
          <w:tcPr>
            <w:tcW w:w="647" w:type="dxa"/>
          </w:tcPr>
          <w:p w14:paraId="3F316C99" w14:textId="77777777" w:rsidR="00102E66" w:rsidRPr="006620E7" w:rsidRDefault="00102E66" w:rsidP="00EC5EBF">
            <w:pPr>
              <w:spacing w:before="120"/>
              <w:jc w:val="center"/>
              <w:rPr>
                <w:b/>
                <w:bCs/>
                <w:sz w:val="28"/>
                <w:lang w:val="vi-VN"/>
              </w:rPr>
            </w:pPr>
            <w:r w:rsidRPr="006620E7">
              <w:rPr>
                <w:b/>
                <w:bCs/>
                <w:sz w:val="28"/>
                <w:lang w:val="vi-VN"/>
              </w:rPr>
              <w:t>Đơn vị phối hợp</w:t>
            </w:r>
          </w:p>
        </w:tc>
      </w:tr>
      <w:tr w:rsidR="006620E7" w:rsidRPr="006620E7" w14:paraId="7BC3B022" w14:textId="77777777" w:rsidTr="00EC5EBF">
        <w:tc>
          <w:tcPr>
            <w:tcW w:w="882" w:type="dxa"/>
          </w:tcPr>
          <w:p w14:paraId="776EFE0A" w14:textId="77777777" w:rsidR="00102E66" w:rsidRPr="006620E7" w:rsidRDefault="00102E66" w:rsidP="00EC5EBF">
            <w:pPr>
              <w:spacing w:before="120"/>
              <w:rPr>
                <w:sz w:val="28"/>
                <w:lang w:val="vi-VN"/>
              </w:rPr>
            </w:pPr>
          </w:p>
        </w:tc>
        <w:tc>
          <w:tcPr>
            <w:tcW w:w="995" w:type="dxa"/>
          </w:tcPr>
          <w:p w14:paraId="7814B2CD" w14:textId="77777777" w:rsidR="00102E66" w:rsidRPr="006620E7" w:rsidRDefault="00102E66" w:rsidP="00EC5EBF">
            <w:pPr>
              <w:spacing w:before="120"/>
              <w:rPr>
                <w:sz w:val="28"/>
                <w:lang w:val="vi-VN"/>
              </w:rPr>
            </w:pPr>
          </w:p>
        </w:tc>
        <w:tc>
          <w:tcPr>
            <w:tcW w:w="924" w:type="dxa"/>
          </w:tcPr>
          <w:p w14:paraId="4D1C5556" w14:textId="77777777" w:rsidR="00102E66" w:rsidRPr="006620E7" w:rsidRDefault="00102E66" w:rsidP="00EC5EBF">
            <w:pPr>
              <w:spacing w:before="120"/>
              <w:rPr>
                <w:sz w:val="28"/>
                <w:lang w:val="vi-VN"/>
              </w:rPr>
            </w:pPr>
          </w:p>
        </w:tc>
        <w:tc>
          <w:tcPr>
            <w:tcW w:w="924" w:type="dxa"/>
          </w:tcPr>
          <w:p w14:paraId="5302AF9D" w14:textId="77777777" w:rsidR="00102E66" w:rsidRPr="006620E7" w:rsidRDefault="00102E66" w:rsidP="00EC5EBF">
            <w:pPr>
              <w:spacing w:before="120"/>
              <w:rPr>
                <w:sz w:val="28"/>
                <w:lang w:val="vi-VN"/>
              </w:rPr>
            </w:pPr>
          </w:p>
        </w:tc>
        <w:tc>
          <w:tcPr>
            <w:tcW w:w="925" w:type="dxa"/>
          </w:tcPr>
          <w:p w14:paraId="2917FF0A" w14:textId="77777777" w:rsidR="00102E66" w:rsidRPr="006620E7" w:rsidRDefault="00102E66" w:rsidP="00EC5EBF">
            <w:pPr>
              <w:spacing w:before="120"/>
              <w:rPr>
                <w:sz w:val="28"/>
                <w:lang w:val="vi-VN"/>
              </w:rPr>
            </w:pPr>
          </w:p>
        </w:tc>
        <w:tc>
          <w:tcPr>
            <w:tcW w:w="925" w:type="dxa"/>
          </w:tcPr>
          <w:p w14:paraId="189FF6C8" w14:textId="77777777" w:rsidR="00102E66" w:rsidRPr="006620E7" w:rsidRDefault="00102E66" w:rsidP="00EC5EBF">
            <w:pPr>
              <w:spacing w:before="120"/>
              <w:rPr>
                <w:sz w:val="28"/>
                <w:lang w:val="vi-VN"/>
              </w:rPr>
            </w:pPr>
          </w:p>
        </w:tc>
        <w:tc>
          <w:tcPr>
            <w:tcW w:w="925" w:type="dxa"/>
          </w:tcPr>
          <w:p w14:paraId="4BCB0975" w14:textId="77777777" w:rsidR="00102E66" w:rsidRPr="006620E7" w:rsidRDefault="00102E66" w:rsidP="00EC5EBF">
            <w:pPr>
              <w:spacing w:before="120"/>
              <w:rPr>
                <w:sz w:val="28"/>
                <w:lang w:val="vi-VN"/>
              </w:rPr>
            </w:pPr>
          </w:p>
        </w:tc>
        <w:tc>
          <w:tcPr>
            <w:tcW w:w="1092" w:type="dxa"/>
          </w:tcPr>
          <w:p w14:paraId="4736AD30" w14:textId="77777777" w:rsidR="00102E66" w:rsidRPr="006620E7" w:rsidRDefault="00102E66" w:rsidP="00EC5EBF">
            <w:pPr>
              <w:spacing w:before="120"/>
              <w:rPr>
                <w:sz w:val="28"/>
                <w:lang w:val="vi-VN"/>
              </w:rPr>
            </w:pPr>
          </w:p>
        </w:tc>
        <w:tc>
          <w:tcPr>
            <w:tcW w:w="822" w:type="dxa"/>
          </w:tcPr>
          <w:p w14:paraId="179EE28E" w14:textId="77777777" w:rsidR="00102E66" w:rsidRPr="006620E7" w:rsidRDefault="00102E66" w:rsidP="00EC5EBF">
            <w:pPr>
              <w:spacing w:before="120"/>
              <w:rPr>
                <w:sz w:val="28"/>
                <w:lang w:val="vi-VN"/>
              </w:rPr>
            </w:pPr>
          </w:p>
        </w:tc>
        <w:tc>
          <w:tcPr>
            <w:tcW w:w="647" w:type="dxa"/>
          </w:tcPr>
          <w:p w14:paraId="45662C70" w14:textId="77777777" w:rsidR="00102E66" w:rsidRPr="006620E7" w:rsidRDefault="00102E66" w:rsidP="00EC5EBF">
            <w:pPr>
              <w:spacing w:before="120"/>
              <w:rPr>
                <w:sz w:val="28"/>
                <w:lang w:val="vi-VN"/>
              </w:rPr>
            </w:pPr>
          </w:p>
        </w:tc>
      </w:tr>
      <w:tr w:rsidR="00102E66" w:rsidRPr="006620E7" w14:paraId="0300EDCA" w14:textId="77777777" w:rsidTr="00EC5EBF">
        <w:tc>
          <w:tcPr>
            <w:tcW w:w="882" w:type="dxa"/>
          </w:tcPr>
          <w:p w14:paraId="1D48F453" w14:textId="77777777" w:rsidR="00102E66" w:rsidRPr="006620E7" w:rsidRDefault="00102E66" w:rsidP="00EC5EBF">
            <w:pPr>
              <w:spacing w:before="120"/>
              <w:rPr>
                <w:sz w:val="28"/>
                <w:lang w:val="vi-VN"/>
              </w:rPr>
            </w:pPr>
          </w:p>
        </w:tc>
        <w:tc>
          <w:tcPr>
            <w:tcW w:w="995" w:type="dxa"/>
          </w:tcPr>
          <w:p w14:paraId="12D1E441" w14:textId="77777777" w:rsidR="00102E66" w:rsidRPr="006620E7" w:rsidRDefault="00102E66" w:rsidP="00EC5EBF">
            <w:pPr>
              <w:spacing w:before="120"/>
              <w:rPr>
                <w:sz w:val="28"/>
                <w:lang w:val="vi-VN"/>
              </w:rPr>
            </w:pPr>
          </w:p>
        </w:tc>
        <w:tc>
          <w:tcPr>
            <w:tcW w:w="924" w:type="dxa"/>
          </w:tcPr>
          <w:p w14:paraId="192E4BC3" w14:textId="77777777" w:rsidR="00102E66" w:rsidRPr="006620E7" w:rsidRDefault="00102E66" w:rsidP="00EC5EBF">
            <w:pPr>
              <w:spacing w:before="120"/>
              <w:rPr>
                <w:sz w:val="28"/>
                <w:lang w:val="vi-VN"/>
              </w:rPr>
            </w:pPr>
          </w:p>
        </w:tc>
        <w:tc>
          <w:tcPr>
            <w:tcW w:w="924" w:type="dxa"/>
          </w:tcPr>
          <w:p w14:paraId="201D2985" w14:textId="77777777" w:rsidR="00102E66" w:rsidRPr="006620E7" w:rsidRDefault="00102E66" w:rsidP="00EC5EBF">
            <w:pPr>
              <w:spacing w:before="120"/>
              <w:rPr>
                <w:sz w:val="28"/>
                <w:lang w:val="vi-VN"/>
              </w:rPr>
            </w:pPr>
          </w:p>
        </w:tc>
        <w:tc>
          <w:tcPr>
            <w:tcW w:w="925" w:type="dxa"/>
          </w:tcPr>
          <w:p w14:paraId="19CE9734" w14:textId="77777777" w:rsidR="00102E66" w:rsidRPr="006620E7" w:rsidRDefault="00102E66" w:rsidP="00EC5EBF">
            <w:pPr>
              <w:spacing w:before="120"/>
              <w:rPr>
                <w:sz w:val="28"/>
                <w:lang w:val="vi-VN"/>
              </w:rPr>
            </w:pPr>
          </w:p>
        </w:tc>
        <w:tc>
          <w:tcPr>
            <w:tcW w:w="925" w:type="dxa"/>
          </w:tcPr>
          <w:p w14:paraId="258B6F19" w14:textId="77777777" w:rsidR="00102E66" w:rsidRPr="006620E7" w:rsidRDefault="00102E66" w:rsidP="00EC5EBF">
            <w:pPr>
              <w:spacing w:before="120"/>
              <w:rPr>
                <w:sz w:val="28"/>
                <w:lang w:val="vi-VN"/>
              </w:rPr>
            </w:pPr>
          </w:p>
        </w:tc>
        <w:tc>
          <w:tcPr>
            <w:tcW w:w="925" w:type="dxa"/>
          </w:tcPr>
          <w:p w14:paraId="7131D750" w14:textId="77777777" w:rsidR="00102E66" w:rsidRPr="006620E7" w:rsidRDefault="00102E66" w:rsidP="00EC5EBF">
            <w:pPr>
              <w:spacing w:before="120"/>
              <w:rPr>
                <w:sz w:val="28"/>
                <w:lang w:val="vi-VN"/>
              </w:rPr>
            </w:pPr>
          </w:p>
        </w:tc>
        <w:tc>
          <w:tcPr>
            <w:tcW w:w="1092" w:type="dxa"/>
          </w:tcPr>
          <w:p w14:paraId="201E11F9" w14:textId="77777777" w:rsidR="00102E66" w:rsidRPr="006620E7" w:rsidRDefault="00102E66" w:rsidP="00EC5EBF">
            <w:pPr>
              <w:spacing w:before="120"/>
              <w:rPr>
                <w:sz w:val="28"/>
                <w:lang w:val="vi-VN"/>
              </w:rPr>
            </w:pPr>
          </w:p>
        </w:tc>
        <w:tc>
          <w:tcPr>
            <w:tcW w:w="822" w:type="dxa"/>
          </w:tcPr>
          <w:p w14:paraId="3CA44550" w14:textId="77777777" w:rsidR="00102E66" w:rsidRPr="006620E7" w:rsidRDefault="00102E66" w:rsidP="00EC5EBF">
            <w:pPr>
              <w:spacing w:before="120"/>
              <w:rPr>
                <w:sz w:val="28"/>
                <w:lang w:val="vi-VN"/>
              </w:rPr>
            </w:pPr>
          </w:p>
        </w:tc>
        <w:tc>
          <w:tcPr>
            <w:tcW w:w="647" w:type="dxa"/>
          </w:tcPr>
          <w:p w14:paraId="0503EF53" w14:textId="77777777" w:rsidR="00102E66" w:rsidRPr="006620E7" w:rsidRDefault="00102E66" w:rsidP="00EC5EBF">
            <w:pPr>
              <w:spacing w:before="120"/>
              <w:rPr>
                <w:sz w:val="28"/>
                <w:lang w:val="vi-VN"/>
              </w:rPr>
            </w:pPr>
          </w:p>
        </w:tc>
      </w:tr>
    </w:tbl>
    <w:p w14:paraId="55AF1F6B" w14:textId="77777777" w:rsidR="00102E66" w:rsidRPr="006620E7" w:rsidRDefault="00102E66" w:rsidP="00102E66">
      <w:pPr>
        <w:spacing w:before="120"/>
        <w:rPr>
          <w:sz w:val="28"/>
          <w:lang w:val="vi-VN"/>
        </w:rPr>
      </w:pPr>
    </w:p>
    <w:p w14:paraId="1FF6B30E" w14:textId="61F7EE44" w:rsidR="006129DD" w:rsidRPr="006620E7" w:rsidRDefault="006129DD">
      <w:pPr>
        <w:rPr>
          <w:b/>
          <w:sz w:val="28"/>
          <w:lang w:val="vi-VN"/>
        </w:rPr>
      </w:pPr>
    </w:p>
    <w:p w14:paraId="75644B28" w14:textId="77777777" w:rsidR="007E5360" w:rsidRPr="006620E7" w:rsidRDefault="007E5360">
      <w:pPr>
        <w:rPr>
          <w:b/>
          <w:sz w:val="28"/>
        </w:rPr>
      </w:pPr>
      <w:r w:rsidRPr="006620E7">
        <w:rPr>
          <w:b/>
          <w:sz w:val="28"/>
        </w:rPr>
        <w:br w:type="page"/>
      </w:r>
    </w:p>
    <w:p w14:paraId="2F8E668C" w14:textId="77777777" w:rsidR="00972965" w:rsidRPr="006620E7" w:rsidRDefault="00972965" w:rsidP="001D45BE">
      <w:pPr>
        <w:spacing w:before="120"/>
        <w:jc w:val="right"/>
        <w:rPr>
          <w:b/>
          <w:sz w:val="28"/>
        </w:rPr>
        <w:sectPr w:rsidR="00972965" w:rsidRPr="006620E7" w:rsidSect="00992DFA">
          <w:headerReference w:type="even" r:id="rId12"/>
          <w:headerReference w:type="default" r:id="rId13"/>
          <w:footnotePr>
            <w:numRestart w:val="eachSect"/>
          </w:footnotePr>
          <w:pgSz w:w="11906" w:h="16838"/>
          <w:pgMar w:top="1134" w:right="1134" w:bottom="1134" w:left="1701" w:header="720" w:footer="720" w:gutter="0"/>
          <w:cols w:space="720"/>
          <w:docGrid w:linePitch="360"/>
        </w:sectPr>
      </w:pPr>
    </w:p>
    <w:p w14:paraId="3B1691F5" w14:textId="1F340E52" w:rsidR="00FA3BF4" w:rsidRPr="006620E7" w:rsidRDefault="000A033D" w:rsidP="001D45BE">
      <w:pPr>
        <w:spacing w:before="120"/>
        <w:jc w:val="right"/>
        <w:rPr>
          <w:b/>
          <w:sz w:val="28"/>
          <w:lang w:val="en-US"/>
        </w:rPr>
      </w:pPr>
      <w:r w:rsidRPr="006620E7">
        <w:rPr>
          <w:b/>
          <w:sz w:val="28"/>
        </w:rPr>
        <w:lastRenderedPageBreak/>
        <w:t>Mẫu</w:t>
      </w:r>
      <w:r w:rsidR="00FA3BF4" w:rsidRPr="006620E7">
        <w:rPr>
          <w:b/>
          <w:sz w:val="28"/>
        </w:rPr>
        <w:t xml:space="preserve"> số </w:t>
      </w:r>
      <w:r w:rsidR="00716047" w:rsidRPr="006620E7">
        <w:rPr>
          <w:b/>
          <w:sz w:val="28"/>
          <w:lang w:val="en-US"/>
        </w:rPr>
        <w:t>0</w:t>
      </w:r>
      <w:r w:rsidR="007E5360" w:rsidRPr="006620E7">
        <w:rPr>
          <w:b/>
          <w:sz w:val="28"/>
          <w:lang w:val="vi-VN"/>
        </w:rPr>
        <w:t>2</w:t>
      </w:r>
    </w:p>
    <w:tbl>
      <w:tblPr>
        <w:tblW w:w="9985" w:type="dxa"/>
        <w:tblInd w:w="-426" w:type="dxa"/>
        <w:tblLayout w:type="fixed"/>
        <w:tblLook w:val="0000" w:firstRow="0" w:lastRow="0" w:firstColumn="0" w:lastColumn="0" w:noHBand="0" w:noVBand="0"/>
      </w:tblPr>
      <w:tblGrid>
        <w:gridCol w:w="4254"/>
        <w:gridCol w:w="5731"/>
      </w:tblGrid>
      <w:tr w:rsidR="006620E7" w:rsidRPr="006620E7" w14:paraId="32D91F8F" w14:textId="77777777" w:rsidTr="00EC5EBF">
        <w:trPr>
          <w:trHeight w:val="851"/>
        </w:trPr>
        <w:tc>
          <w:tcPr>
            <w:tcW w:w="4254" w:type="dxa"/>
          </w:tcPr>
          <w:p w14:paraId="67B648F1" w14:textId="77777777" w:rsidR="00102E66" w:rsidRPr="006620E7" w:rsidRDefault="00102E66" w:rsidP="00EC5EBF">
            <w:pPr>
              <w:jc w:val="center"/>
              <w:rPr>
                <w:sz w:val="28"/>
                <w:szCs w:val="28"/>
              </w:rPr>
            </w:pPr>
            <w:r w:rsidRPr="006620E7">
              <w:rPr>
                <w:sz w:val="28"/>
                <w:szCs w:val="28"/>
              </w:rPr>
              <w:t>TÊN CƠ QUAN CHỦ QUẢN</w:t>
            </w:r>
            <w:r w:rsidRPr="006620E7">
              <w:rPr>
                <w:rStyle w:val="FootnoteReference"/>
                <w:sz w:val="28"/>
                <w:szCs w:val="28"/>
              </w:rPr>
              <w:footnoteReference w:id="9"/>
            </w:r>
          </w:p>
          <w:p w14:paraId="57192DC6" w14:textId="77777777" w:rsidR="00102E66" w:rsidRPr="006620E7" w:rsidRDefault="00102E66" w:rsidP="00EC5EBF">
            <w:pPr>
              <w:jc w:val="center"/>
              <w:rPr>
                <w:b/>
                <w:bCs/>
              </w:rPr>
            </w:pPr>
            <w:r w:rsidRPr="006620E7">
              <w:rPr>
                <w:b/>
                <w:bCs/>
                <w:sz w:val="28"/>
                <w:szCs w:val="28"/>
              </w:rPr>
              <w:t>TÊN</w:t>
            </w:r>
            <w:r w:rsidRPr="006620E7">
              <w:rPr>
                <w:noProof/>
              </w:rPr>
              <mc:AlternateContent>
                <mc:Choice Requires="wps">
                  <w:drawing>
                    <wp:anchor distT="4294967293" distB="4294967293" distL="114300" distR="114300" simplePos="0" relativeHeight="251736576" behindDoc="0" locked="0" layoutInCell="1" allowOverlap="1" wp14:anchorId="142DBDC1" wp14:editId="39D55B66">
                      <wp:simplePos x="0" y="0"/>
                      <wp:positionH relativeFrom="column">
                        <wp:posOffset>833120</wp:posOffset>
                      </wp:positionH>
                      <wp:positionV relativeFrom="paragraph">
                        <wp:posOffset>219074</wp:posOffset>
                      </wp:positionV>
                      <wp:extent cx="986790" cy="0"/>
                      <wp:effectExtent l="0" t="0" r="3810" b="0"/>
                      <wp:wrapNone/>
                      <wp:docPr id="1849999169"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86790" cy="0"/>
                              </a:xfrm>
                              <a:prstGeom prst="line">
                                <a:avLst/>
                              </a:prstGeom>
                              <a:noFill/>
                              <a:ln w="1270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4AE78EB8" id="Straight Connector 3" o:spid="_x0000_s1026" style="position:absolute;z-index:251736576;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from="65.6pt,17.25pt" to="143.3pt,17.2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" strokecolor="windowText" strokeweight="1pt">
                      <v:stroke joinstyle="miter"/>
                      <o:lock v:ext="edit" shapetype="f"/>
                    </v:line>
                  </w:pict>
                </mc:Fallback>
              </mc:AlternateContent>
            </w:r>
            <w:r w:rsidRPr="006620E7">
              <w:rPr>
                <w:b/>
                <w:bCs/>
                <w:sz w:val="28"/>
                <w:szCs w:val="28"/>
              </w:rPr>
              <w:t xml:space="preserve"> CƠ QUAN KIỂM TRA</w:t>
            </w:r>
            <w:bookmarkStart w:id="23" w:name="_Ref227571769"/>
            <w:r w:rsidRPr="006620E7">
              <w:rPr>
                <w:rStyle w:val="FootnoteReference"/>
                <w:b/>
                <w:bCs/>
                <w:sz w:val="28"/>
                <w:szCs w:val="28"/>
              </w:rPr>
              <w:footnoteReference w:id="10"/>
            </w:r>
            <w:bookmarkEnd w:id="23"/>
            <w:r w:rsidRPr="006620E7">
              <w:rPr>
                <w:b/>
                <w:bCs/>
                <w:sz w:val="28"/>
                <w:szCs w:val="28"/>
              </w:rPr>
              <w:t xml:space="preserve"> </w:t>
            </w:r>
          </w:p>
        </w:tc>
        <w:tc>
          <w:tcPr>
            <w:tcW w:w="5731" w:type="dxa"/>
          </w:tcPr>
          <w:p w14:paraId="7BFDF82B" w14:textId="77777777" w:rsidR="00102E66" w:rsidRPr="006620E7" w:rsidRDefault="00102E66" w:rsidP="00EC5EBF">
            <w:pPr>
              <w:keepNext/>
              <w:ind w:left="-52" w:right="-108"/>
              <w:jc w:val="center"/>
              <w:outlineLvl w:val="0"/>
              <w:rPr>
                <w:b/>
                <w:bCs/>
                <w:sz w:val="27"/>
                <w:szCs w:val="27"/>
              </w:rPr>
            </w:pPr>
            <w:r w:rsidRPr="006620E7">
              <w:rPr>
                <w:b/>
                <w:bCs/>
                <w:sz w:val="27"/>
                <w:szCs w:val="27"/>
              </w:rPr>
              <w:t>CỘNG HÒA XÃ HỘI CHỦ NGHĨA VIỆT NAM</w:t>
            </w:r>
          </w:p>
          <w:p w14:paraId="59267165" w14:textId="77777777" w:rsidR="00102E66" w:rsidRPr="006620E7" w:rsidRDefault="00102E66" w:rsidP="00EC5EBF">
            <w:pPr>
              <w:ind w:left="-52"/>
              <w:jc w:val="center"/>
              <w:rPr>
                <w:sz w:val="27"/>
                <w:szCs w:val="27"/>
              </w:rPr>
            </w:pPr>
            <w:r w:rsidRPr="006620E7">
              <w:rPr>
                <w:noProof/>
              </w:rPr>
              <mc:AlternateContent>
                <mc:Choice Requires="wps">
                  <w:drawing>
                    <wp:anchor distT="4294967293" distB="4294967293" distL="114300" distR="114300" simplePos="0" relativeHeight="251737600" behindDoc="0" locked="0" layoutInCell="1" allowOverlap="1" wp14:anchorId="49201A11" wp14:editId="6F94D8FC">
                      <wp:simplePos x="0" y="0"/>
                      <wp:positionH relativeFrom="column">
                        <wp:posOffset>701040</wp:posOffset>
                      </wp:positionH>
                      <wp:positionV relativeFrom="paragraph">
                        <wp:posOffset>216534</wp:posOffset>
                      </wp:positionV>
                      <wp:extent cx="2057400" cy="0"/>
                      <wp:effectExtent l="0" t="0" r="0" b="0"/>
                      <wp:wrapNone/>
                      <wp:docPr id="522550389"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57400" cy="0"/>
                              </a:xfrm>
                              <a:prstGeom prst="line">
                                <a:avLst/>
                              </a:prstGeom>
                              <a:noFill/>
                              <a:ln w="1270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2F3BA352" id="Straight Connector 1" o:spid="_x0000_s1026" style="position:absolute;z-index:251737600;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from="55.2pt,17.05pt" to="217.2pt,17.0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" strokecolor="windowText" strokeweight="1pt">
                      <v:stroke joinstyle="miter"/>
                      <o:lock v:ext="edit" shapetype="f"/>
                    </v:line>
                  </w:pict>
                </mc:Fallback>
              </mc:AlternateContent>
            </w:r>
            <w:r w:rsidRPr="006620E7">
              <w:rPr>
                <w:b/>
                <w:bCs/>
                <w:sz w:val="27"/>
                <w:szCs w:val="27"/>
              </w:rPr>
              <w:t>Độc lập - Tự do - Hạnh phúc</w:t>
            </w:r>
          </w:p>
        </w:tc>
      </w:tr>
      <w:tr w:rsidR="006620E7" w:rsidRPr="006620E7" w14:paraId="6898C6DE" w14:textId="77777777" w:rsidTr="00EC5EBF">
        <w:trPr>
          <w:trHeight w:val="280"/>
        </w:trPr>
        <w:tc>
          <w:tcPr>
            <w:tcW w:w="4254" w:type="dxa"/>
          </w:tcPr>
          <w:p w14:paraId="4E9C920E" w14:textId="77777777" w:rsidR="00102E66" w:rsidRPr="006620E7" w:rsidRDefault="00102E66" w:rsidP="00EC5EBF">
            <w:pPr>
              <w:keepNext/>
              <w:spacing w:before="60"/>
              <w:ind w:left="-115" w:right="-115"/>
              <w:jc w:val="center"/>
              <w:outlineLvl w:val="0"/>
              <w:rPr>
                <w:sz w:val="27"/>
                <w:szCs w:val="27"/>
                <w:lang w:val="vi-VN"/>
              </w:rPr>
            </w:pPr>
            <w:r w:rsidRPr="006620E7">
              <w:rPr>
                <w:sz w:val="27"/>
                <w:szCs w:val="27"/>
              </w:rPr>
              <w:t>Số:       /QĐ-…</w:t>
            </w:r>
          </w:p>
        </w:tc>
        <w:tc>
          <w:tcPr>
            <w:tcW w:w="5731" w:type="dxa"/>
          </w:tcPr>
          <w:p w14:paraId="679C0C82" w14:textId="77777777" w:rsidR="00102E66" w:rsidRPr="006620E7" w:rsidRDefault="00102E66" w:rsidP="00EC5EBF">
            <w:pPr>
              <w:keepNext/>
              <w:ind w:right="-108"/>
              <w:jc w:val="center"/>
              <w:outlineLvl w:val="0"/>
              <w:rPr>
                <w:b/>
                <w:bCs/>
                <w:spacing w:val="-20"/>
                <w:w w:val="93"/>
                <w:sz w:val="28"/>
                <w:szCs w:val="28"/>
                <w:lang w:val="vi-VN"/>
              </w:rPr>
            </w:pPr>
            <w:r w:rsidRPr="006620E7">
              <w:rPr>
                <w:i/>
                <w:iCs/>
                <w:sz w:val="28"/>
                <w:szCs w:val="28"/>
              </w:rPr>
              <w:t>…, ngày … tháng  …  năm …</w:t>
            </w:r>
          </w:p>
        </w:tc>
      </w:tr>
    </w:tbl>
    <w:p w14:paraId="48122537" w14:textId="77777777" w:rsidR="00102E66" w:rsidRPr="006620E7" w:rsidRDefault="00102E66" w:rsidP="00102E66">
      <w:pPr>
        <w:spacing w:before="240"/>
        <w:jc w:val="center"/>
        <w:rPr>
          <w:b/>
          <w:sz w:val="28"/>
          <w:szCs w:val="26"/>
        </w:rPr>
      </w:pPr>
      <w:r w:rsidRPr="006620E7">
        <w:rPr>
          <w:b/>
          <w:sz w:val="28"/>
          <w:szCs w:val="26"/>
        </w:rPr>
        <w:t>QUYẾT ĐỊNH</w:t>
      </w:r>
    </w:p>
    <w:p w14:paraId="7B2A7E67" w14:textId="77777777" w:rsidR="00102E66" w:rsidRPr="006620E7" w:rsidRDefault="00102E66" w:rsidP="00102E66">
      <w:pPr>
        <w:spacing w:before="120"/>
        <w:jc w:val="center"/>
        <w:rPr>
          <w:sz w:val="28"/>
        </w:rPr>
      </w:pPr>
      <w:r w:rsidRPr="006620E7">
        <w:rPr>
          <w:b/>
          <w:sz w:val="28"/>
        </w:rPr>
        <w:t>Về việc kiểm tra tần số vô tuyến điện đối với</w:t>
      </w:r>
      <w:r w:rsidRPr="006620E7">
        <w:rPr>
          <w:sz w:val="28"/>
        </w:rPr>
        <w:t xml:space="preserve"> ……..</w:t>
      </w:r>
      <w:r w:rsidRPr="006620E7">
        <w:rPr>
          <w:rStyle w:val="FootnoteReference"/>
          <w:sz w:val="28"/>
        </w:rPr>
        <w:footnoteReference w:id="11"/>
      </w:r>
    </w:p>
    <w:p w14:paraId="284023F0" w14:textId="77777777" w:rsidR="00102E66" w:rsidRPr="006620E7" w:rsidRDefault="00102E66" w:rsidP="00102E66">
      <w:pPr>
        <w:spacing w:before="120"/>
        <w:jc w:val="center"/>
        <w:rPr>
          <w:sz w:val="28"/>
        </w:rPr>
      </w:pPr>
      <w:r w:rsidRPr="006620E7" w:rsidDel="00451C0B">
        <w:rPr>
          <w:rStyle w:val="FootnoteReference"/>
          <w:sz w:val="28"/>
        </w:rPr>
        <w:t xml:space="preserve"> </w:t>
      </w:r>
      <w:r w:rsidRPr="006620E7">
        <w:rPr>
          <w:sz w:val="28"/>
        </w:rPr>
        <w:t>……………………</w:t>
      </w:r>
      <w:bookmarkStart w:id="24" w:name="_Ref227572171"/>
      <w:r w:rsidRPr="006620E7">
        <w:rPr>
          <w:rStyle w:val="FootnoteReference"/>
          <w:sz w:val="28"/>
        </w:rPr>
        <w:footnoteReference w:id="12"/>
      </w:r>
      <w:bookmarkEnd w:id="24"/>
    </w:p>
    <w:p w14:paraId="3FAF8508" w14:textId="77777777" w:rsidR="00102E66" w:rsidRPr="006620E7" w:rsidRDefault="00102E66" w:rsidP="00102E66">
      <w:pPr>
        <w:spacing w:before="120" w:after="120" w:line="320" w:lineRule="exact"/>
        <w:ind w:firstLine="567"/>
        <w:jc w:val="both"/>
        <w:rPr>
          <w:sz w:val="28"/>
        </w:rPr>
      </w:pPr>
      <w:r w:rsidRPr="006620E7">
        <w:rPr>
          <w:sz w:val="28"/>
        </w:rPr>
        <w:t>Căn cứ Luật Tần số vô tuyến điện ngày 23 tháng 11 năm 2009; Luật sửa đổi, bổ sung một số điều của Luật số 09/2022/QH15;</w:t>
      </w:r>
    </w:p>
    <w:p w14:paraId="4B8F4B63" w14:textId="77777777" w:rsidR="00102E66" w:rsidRPr="006620E7" w:rsidRDefault="00102E66" w:rsidP="00102E66">
      <w:pPr>
        <w:spacing w:before="120" w:after="120" w:line="320" w:lineRule="exact"/>
        <w:ind w:firstLine="567"/>
        <w:jc w:val="both"/>
        <w:rPr>
          <w:sz w:val="28"/>
        </w:rPr>
      </w:pPr>
      <w:r w:rsidRPr="006620E7">
        <w:rPr>
          <w:sz w:val="28"/>
          <w:lang w:val="vi-VN"/>
        </w:rPr>
        <w:t>Căn cứ Thông tư số  ... /2026/TT-BKHCN ngày ... tháng … năm 2026 của Bộ trưởng Bộ Khoa học và Công nghệ quy định về kiểm tra tần số vô tuyến điện;</w:t>
      </w:r>
    </w:p>
    <w:p w14:paraId="534BF9BE" w14:textId="77777777" w:rsidR="00102E66" w:rsidRPr="006620E7" w:rsidRDefault="00102E66" w:rsidP="00102E66">
      <w:pPr>
        <w:spacing w:before="120" w:after="120" w:line="320" w:lineRule="exact"/>
        <w:ind w:firstLine="567"/>
        <w:jc w:val="both"/>
        <w:rPr>
          <w:sz w:val="28"/>
        </w:rPr>
      </w:pPr>
      <w:r w:rsidRPr="006620E7">
        <w:rPr>
          <w:sz w:val="28"/>
        </w:rPr>
        <w:t>Căn cứ Quyết định số ... /QĐ- .... ngày.... tháng … năm … của … quy định về chức năng, nhiệm vụ, quyền hạn và cơ cấu tổ chức của …</w:t>
      </w:r>
      <w:r w:rsidRPr="006620E7">
        <w:rPr>
          <w:sz w:val="28"/>
        </w:rPr>
        <w:fldChar w:fldCharType="begin"/>
      </w:r>
      <w:r w:rsidRPr="006620E7">
        <w:rPr>
          <w:sz w:val="28"/>
        </w:rPr>
        <w:instrText xml:space="preserve"> NOTEREF _Ref227571769 \f \h </w:instrText>
      </w:r>
      <w:r w:rsidRPr="006620E7">
        <w:rPr>
          <w:sz w:val="28"/>
        </w:rPr>
      </w:r>
      <w:r w:rsidRPr="006620E7">
        <w:rPr>
          <w:sz w:val="28"/>
        </w:rPr>
        <w:fldChar w:fldCharType="separate"/>
      </w:r>
      <w:r w:rsidRPr="006620E7">
        <w:rPr>
          <w:rStyle w:val="FootnoteReference"/>
        </w:rPr>
        <w:t>2</w:t>
      </w:r>
      <w:r w:rsidRPr="006620E7">
        <w:rPr>
          <w:sz w:val="28"/>
        </w:rPr>
        <w:fldChar w:fldCharType="end"/>
      </w:r>
      <w:r w:rsidRPr="006620E7">
        <w:rPr>
          <w:sz w:val="28"/>
        </w:rPr>
        <w:t>;</w:t>
      </w:r>
    </w:p>
    <w:p w14:paraId="24B8D3A1" w14:textId="77777777" w:rsidR="00102E66" w:rsidRPr="006620E7" w:rsidRDefault="00102E66" w:rsidP="00102E66">
      <w:pPr>
        <w:spacing w:before="120" w:after="120" w:line="320" w:lineRule="exact"/>
        <w:ind w:firstLine="567"/>
        <w:jc w:val="both"/>
        <w:rPr>
          <w:sz w:val="28"/>
        </w:rPr>
      </w:pPr>
      <w:r w:rsidRPr="006620E7">
        <w:rPr>
          <w:sz w:val="28"/>
        </w:rPr>
        <w:t>Căn cứ  …………………..</w:t>
      </w:r>
      <w:r w:rsidRPr="006620E7">
        <w:rPr>
          <w:rStyle w:val="FootnoteReference"/>
          <w:sz w:val="28"/>
        </w:rPr>
        <w:footnoteReference w:id="13"/>
      </w:r>
      <w:r w:rsidRPr="006620E7">
        <w:rPr>
          <w:sz w:val="28"/>
        </w:rPr>
        <w:t>;</w:t>
      </w:r>
    </w:p>
    <w:p w14:paraId="619B86A7" w14:textId="77777777" w:rsidR="00102E66" w:rsidRPr="006620E7" w:rsidRDefault="00102E66" w:rsidP="00102E66">
      <w:pPr>
        <w:spacing w:before="120" w:after="120" w:line="320" w:lineRule="exact"/>
        <w:ind w:firstLine="567"/>
        <w:jc w:val="both"/>
        <w:rPr>
          <w:sz w:val="28"/>
        </w:rPr>
      </w:pPr>
      <w:r w:rsidRPr="006620E7">
        <w:rPr>
          <w:sz w:val="28"/>
        </w:rPr>
        <w:t>Xét đề nghị của……….</w:t>
      </w:r>
      <w:r w:rsidRPr="006620E7">
        <w:rPr>
          <w:rStyle w:val="FootnoteReference"/>
          <w:sz w:val="28"/>
        </w:rPr>
        <w:footnoteReference w:id="14"/>
      </w:r>
      <w:r w:rsidRPr="006620E7">
        <w:rPr>
          <w:sz w:val="28"/>
        </w:rPr>
        <w:t>,</w:t>
      </w:r>
    </w:p>
    <w:p w14:paraId="2689933B" w14:textId="77777777" w:rsidR="00102E66" w:rsidRPr="006620E7" w:rsidRDefault="00102E66" w:rsidP="00102E66">
      <w:pPr>
        <w:spacing w:before="120"/>
        <w:jc w:val="center"/>
        <w:rPr>
          <w:b/>
          <w:sz w:val="28"/>
          <w:szCs w:val="26"/>
        </w:rPr>
      </w:pPr>
      <w:r w:rsidRPr="006620E7">
        <w:rPr>
          <w:b/>
          <w:sz w:val="28"/>
          <w:szCs w:val="26"/>
        </w:rPr>
        <w:t>QUYẾT ĐỊNH:</w:t>
      </w:r>
    </w:p>
    <w:p w14:paraId="06E1FAC1" w14:textId="77777777" w:rsidR="00102E66" w:rsidRPr="006620E7" w:rsidRDefault="00102E66" w:rsidP="00102E66">
      <w:pPr>
        <w:spacing w:before="120" w:after="120" w:line="320" w:lineRule="exact"/>
        <w:ind w:firstLine="567"/>
        <w:jc w:val="both"/>
        <w:rPr>
          <w:bCs/>
          <w:sz w:val="28"/>
        </w:rPr>
      </w:pPr>
      <w:r w:rsidRPr="006620E7">
        <w:rPr>
          <w:b/>
          <w:sz w:val="28"/>
        </w:rPr>
        <w:t xml:space="preserve">Điều 1. </w:t>
      </w:r>
      <w:r w:rsidRPr="006620E7">
        <w:rPr>
          <w:bCs/>
          <w:sz w:val="28"/>
        </w:rPr>
        <w:t>Kiểm tra tần số vô tuyến điện .........................................................</w:t>
      </w:r>
      <w:r w:rsidRPr="006620E7">
        <w:rPr>
          <w:rStyle w:val="FootnoteReference"/>
          <w:bCs/>
          <w:sz w:val="28"/>
        </w:rPr>
        <w:footnoteReference w:id="15"/>
      </w:r>
    </w:p>
    <w:p w14:paraId="265D7A0F" w14:textId="77777777" w:rsidR="00102E66" w:rsidRPr="006620E7" w:rsidRDefault="00102E66" w:rsidP="00102E66">
      <w:pPr>
        <w:spacing w:before="120" w:after="120" w:line="320" w:lineRule="exact"/>
        <w:ind w:firstLine="567"/>
        <w:jc w:val="both"/>
        <w:rPr>
          <w:bCs/>
          <w:sz w:val="28"/>
        </w:rPr>
      </w:pPr>
      <w:r w:rsidRPr="006620E7">
        <w:rPr>
          <w:bCs/>
          <w:sz w:val="28"/>
        </w:rPr>
        <w:t>- Phạm vi kiểm tra:</w:t>
      </w:r>
    </w:p>
    <w:p w14:paraId="6B2050E9" w14:textId="77777777" w:rsidR="00102E66" w:rsidRPr="006620E7" w:rsidRDefault="00102E66" w:rsidP="00102E66">
      <w:pPr>
        <w:spacing w:before="120" w:after="120" w:line="320" w:lineRule="exact"/>
        <w:ind w:firstLine="567"/>
        <w:jc w:val="both"/>
        <w:rPr>
          <w:bCs/>
          <w:sz w:val="28"/>
        </w:rPr>
      </w:pPr>
      <w:r w:rsidRPr="006620E7">
        <w:rPr>
          <w:bCs/>
          <w:sz w:val="28"/>
        </w:rPr>
        <w:t>- Nội dung, đối tượng kiểm tra:</w:t>
      </w:r>
    </w:p>
    <w:p w14:paraId="51CCF514" w14:textId="77777777" w:rsidR="00102E66" w:rsidRPr="006620E7" w:rsidRDefault="00102E66" w:rsidP="00102E66">
      <w:pPr>
        <w:spacing w:before="120" w:after="120" w:line="320" w:lineRule="exact"/>
        <w:ind w:firstLine="567"/>
        <w:jc w:val="both"/>
        <w:rPr>
          <w:bCs/>
          <w:sz w:val="28"/>
        </w:rPr>
      </w:pPr>
      <w:r w:rsidRPr="006620E7">
        <w:rPr>
          <w:bCs/>
          <w:sz w:val="28"/>
        </w:rPr>
        <w:t>- Thời kỳ kiểm tra: Từ ngày .../.../... đến hết ngày .../.../...; tình hình, số liệu trước và sau thời kỳ kiểm tra có liên quan đến nội dung kiểm tra.</w:t>
      </w:r>
    </w:p>
    <w:p w14:paraId="3EE2D276" w14:textId="77777777" w:rsidR="00102E66" w:rsidRPr="006620E7" w:rsidRDefault="00102E66" w:rsidP="00102E66">
      <w:pPr>
        <w:spacing w:before="120" w:after="120" w:line="320" w:lineRule="exact"/>
        <w:ind w:firstLine="567"/>
        <w:jc w:val="both"/>
        <w:rPr>
          <w:bCs/>
          <w:sz w:val="28"/>
        </w:rPr>
      </w:pPr>
      <w:r w:rsidRPr="006620E7">
        <w:rPr>
          <w:bCs/>
          <w:sz w:val="28"/>
        </w:rPr>
        <w:t>- Thời hạn kiểm tra: ................ ngày, kể từ ngày công bố quyết định kiểm tra.</w:t>
      </w:r>
    </w:p>
    <w:p w14:paraId="1EB0DCAD" w14:textId="77777777" w:rsidR="00102E66" w:rsidRPr="006620E7" w:rsidRDefault="00102E66" w:rsidP="00102E66">
      <w:pPr>
        <w:spacing w:before="120" w:after="120" w:line="320" w:lineRule="exact"/>
        <w:ind w:firstLine="567"/>
        <w:jc w:val="both"/>
        <w:rPr>
          <w:bCs/>
          <w:sz w:val="28"/>
        </w:rPr>
      </w:pPr>
      <w:r w:rsidRPr="006620E7">
        <w:rPr>
          <w:bCs/>
          <w:sz w:val="28"/>
        </w:rPr>
        <w:t>- Phương thức kiểm tra:</w:t>
      </w:r>
    </w:p>
    <w:p w14:paraId="020E8A3B" w14:textId="77777777" w:rsidR="00102E66" w:rsidRPr="006620E7" w:rsidRDefault="00102E66" w:rsidP="00102E66">
      <w:pPr>
        <w:spacing w:before="120" w:after="120" w:line="320" w:lineRule="exact"/>
        <w:ind w:firstLine="567"/>
        <w:jc w:val="both"/>
        <w:rPr>
          <w:sz w:val="28"/>
        </w:rPr>
      </w:pPr>
      <w:r w:rsidRPr="006620E7">
        <w:rPr>
          <w:b/>
          <w:bCs/>
          <w:sz w:val="28"/>
        </w:rPr>
        <w:t>Điều 2.</w:t>
      </w:r>
      <w:r w:rsidRPr="006620E7">
        <w:rPr>
          <w:sz w:val="28"/>
        </w:rPr>
        <w:t xml:space="preserve"> Thành lập Đoàn kiểm tra gồm các ông (bà) có tên sau đây:</w:t>
      </w:r>
    </w:p>
    <w:p w14:paraId="02D9A173" w14:textId="77777777" w:rsidR="00102E66" w:rsidRPr="006620E7" w:rsidRDefault="00102E66" w:rsidP="00102E66">
      <w:pPr>
        <w:spacing w:before="120" w:after="120" w:line="320" w:lineRule="exact"/>
        <w:ind w:firstLine="567"/>
        <w:jc w:val="both"/>
        <w:rPr>
          <w:sz w:val="28"/>
        </w:rPr>
      </w:pPr>
      <w:r w:rsidRPr="006620E7">
        <w:rPr>
          <w:sz w:val="28"/>
        </w:rPr>
        <w:t>1. Ông (Bà) ................., chức vụ/chức danh nghề nghiệp - Trưởng đoàn;</w:t>
      </w:r>
    </w:p>
    <w:p w14:paraId="72136C1A" w14:textId="77777777" w:rsidR="00102E66" w:rsidRPr="006620E7" w:rsidRDefault="00102E66" w:rsidP="00102E66">
      <w:pPr>
        <w:spacing w:before="120" w:after="120" w:line="320" w:lineRule="exact"/>
        <w:ind w:firstLine="567"/>
        <w:jc w:val="both"/>
        <w:rPr>
          <w:sz w:val="28"/>
        </w:rPr>
      </w:pPr>
      <w:r w:rsidRPr="006620E7">
        <w:rPr>
          <w:sz w:val="28"/>
        </w:rPr>
        <w:t>2. Ông (Bà) ................., chức vụ/chức danh nghề nghiệp - Phó Trưởng đoàn (nếu có);</w:t>
      </w:r>
    </w:p>
    <w:p w14:paraId="6E27228A" w14:textId="77777777" w:rsidR="00102E66" w:rsidRPr="006620E7" w:rsidRDefault="00102E66" w:rsidP="00102E66">
      <w:pPr>
        <w:spacing w:before="120" w:after="120" w:line="320" w:lineRule="exact"/>
        <w:ind w:firstLine="567"/>
        <w:jc w:val="both"/>
        <w:rPr>
          <w:sz w:val="28"/>
        </w:rPr>
      </w:pPr>
      <w:r w:rsidRPr="006620E7">
        <w:rPr>
          <w:sz w:val="28"/>
        </w:rPr>
        <w:t xml:space="preserve">3. Ông (Bà) ................., chức vụ/chức danh nghề nghiệp - Thành viên; </w:t>
      </w:r>
    </w:p>
    <w:p w14:paraId="6E64FF7E" w14:textId="77777777" w:rsidR="00102E66" w:rsidRPr="006620E7" w:rsidRDefault="00102E66" w:rsidP="00102E66">
      <w:pPr>
        <w:spacing w:before="120" w:after="120" w:line="320" w:lineRule="exact"/>
        <w:ind w:firstLine="567"/>
        <w:jc w:val="both"/>
        <w:rPr>
          <w:sz w:val="28"/>
        </w:rPr>
      </w:pPr>
      <w:r w:rsidRPr="006620E7">
        <w:rPr>
          <w:sz w:val="28"/>
        </w:rPr>
        <w:t>.........................................................................................................</w:t>
      </w:r>
    </w:p>
    <w:p w14:paraId="33AA6C40" w14:textId="77777777" w:rsidR="00102E66" w:rsidRPr="006620E7" w:rsidRDefault="00102E66" w:rsidP="00102E66">
      <w:pPr>
        <w:spacing w:before="120" w:after="120" w:line="320" w:lineRule="exact"/>
        <w:ind w:firstLine="567"/>
        <w:jc w:val="both"/>
        <w:rPr>
          <w:sz w:val="28"/>
        </w:rPr>
      </w:pPr>
      <w:r w:rsidRPr="006620E7">
        <w:rPr>
          <w:b/>
          <w:bCs/>
          <w:sz w:val="28"/>
        </w:rPr>
        <w:lastRenderedPageBreak/>
        <w:t>Điều 3.</w:t>
      </w:r>
      <w:r w:rsidRPr="006620E7">
        <w:rPr>
          <w:sz w:val="28"/>
        </w:rPr>
        <w:t xml:space="preserve"> Đoàn kiểm tra có nhiệm vụ: </w:t>
      </w:r>
    </w:p>
    <w:p w14:paraId="2C07A73F" w14:textId="77777777" w:rsidR="00102E66" w:rsidRPr="006620E7" w:rsidRDefault="00102E66" w:rsidP="00102E66">
      <w:pPr>
        <w:spacing w:before="120" w:after="120" w:line="320" w:lineRule="exact"/>
        <w:ind w:firstLine="567"/>
        <w:jc w:val="both"/>
        <w:rPr>
          <w:sz w:val="28"/>
        </w:rPr>
      </w:pPr>
      <w:r w:rsidRPr="006620E7">
        <w:rPr>
          <w:sz w:val="28"/>
        </w:rPr>
        <w:t>.........................................................................................................</w:t>
      </w:r>
      <w:r w:rsidRPr="006620E7">
        <w:rPr>
          <w:rStyle w:val="FootnoteReference"/>
          <w:sz w:val="28"/>
        </w:rPr>
        <w:footnoteReference w:id="16"/>
      </w:r>
    </w:p>
    <w:p w14:paraId="3CA7E71E" w14:textId="77777777" w:rsidR="00102E66" w:rsidRPr="006620E7" w:rsidRDefault="00102E66" w:rsidP="00102E66">
      <w:pPr>
        <w:spacing w:before="120" w:after="120" w:line="320" w:lineRule="exact"/>
        <w:ind w:firstLine="567"/>
        <w:jc w:val="both"/>
        <w:rPr>
          <w:sz w:val="28"/>
        </w:rPr>
      </w:pPr>
      <w:r w:rsidRPr="006620E7">
        <w:rPr>
          <w:sz w:val="28"/>
        </w:rPr>
        <w:t>- Đoàn kiểm tra sử dụng địa chỉ thư điện tử chính thức là địa chỉ thư điện tử công vụ: .................</w:t>
      </w:r>
      <w:r w:rsidRPr="006620E7">
        <w:rPr>
          <w:sz w:val="28"/>
        </w:rPr>
        <w:tab/>
      </w:r>
    </w:p>
    <w:p w14:paraId="105A2B77" w14:textId="77777777" w:rsidR="00102E66" w:rsidRPr="006620E7" w:rsidRDefault="00102E66" w:rsidP="00102E66">
      <w:pPr>
        <w:spacing w:before="120" w:after="120" w:line="320" w:lineRule="exact"/>
        <w:ind w:firstLine="567"/>
        <w:jc w:val="both"/>
        <w:rPr>
          <w:sz w:val="28"/>
        </w:rPr>
      </w:pPr>
      <w:r w:rsidRPr="006620E7">
        <w:rPr>
          <w:b/>
          <w:sz w:val="28"/>
        </w:rPr>
        <w:t>Điều 4.</w:t>
      </w:r>
      <w:r w:rsidRPr="006620E7">
        <w:rPr>
          <w:sz w:val="28"/>
        </w:rPr>
        <w:t xml:space="preserve"> Quyết định này có hiệu lực kể từ ngày ký .……….. và các ông (bà) có tên tại Điều 2 chịu trách nhiệm thi hành Quyết định này./.</w:t>
      </w:r>
    </w:p>
    <w:tbl>
      <w:tblPr>
        <w:tblW w:w="0" w:type="auto"/>
        <w:tblLook w:val="01E0" w:firstRow="1" w:lastRow="1" w:firstColumn="1" w:lastColumn="1" w:noHBand="0" w:noVBand="0"/>
      </w:tblPr>
      <w:tblGrid>
        <w:gridCol w:w="4428"/>
        <w:gridCol w:w="4428"/>
      </w:tblGrid>
      <w:tr w:rsidR="00102E66" w:rsidRPr="006620E7" w14:paraId="75D8F363" w14:textId="77777777" w:rsidTr="00EC5EBF">
        <w:tc>
          <w:tcPr>
            <w:tcW w:w="4428" w:type="dxa"/>
          </w:tcPr>
          <w:p w14:paraId="7A9B40B1" w14:textId="77777777" w:rsidR="00102E66" w:rsidRPr="006620E7" w:rsidRDefault="00102E66" w:rsidP="00EC5EBF">
            <w:pPr>
              <w:rPr>
                <w:sz w:val="22"/>
                <w:szCs w:val="20"/>
              </w:rPr>
            </w:pPr>
            <w:r w:rsidRPr="006620E7">
              <w:rPr>
                <w:b/>
                <w:i/>
              </w:rPr>
              <w:t>Nơi nhận:</w:t>
            </w:r>
            <w:r w:rsidRPr="006620E7">
              <w:rPr>
                <w:b/>
                <w:i/>
                <w:sz w:val="22"/>
                <w:szCs w:val="20"/>
              </w:rPr>
              <w:br/>
            </w:r>
            <w:r w:rsidRPr="006620E7">
              <w:rPr>
                <w:sz w:val="22"/>
              </w:rPr>
              <w:t>- Như Điều 4;</w:t>
            </w:r>
            <w:r w:rsidRPr="006620E7">
              <w:rPr>
                <w:sz w:val="22"/>
              </w:rPr>
              <w:br/>
              <w:t>- Lưu: ……….</w:t>
            </w:r>
          </w:p>
        </w:tc>
        <w:tc>
          <w:tcPr>
            <w:tcW w:w="4428" w:type="dxa"/>
          </w:tcPr>
          <w:p w14:paraId="310DB4AC" w14:textId="77777777" w:rsidR="00102E66" w:rsidRPr="006620E7" w:rsidRDefault="00102E66" w:rsidP="00EC5EBF">
            <w:pPr>
              <w:spacing w:before="120"/>
              <w:jc w:val="center"/>
              <w:rPr>
                <w:b/>
                <w:sz w:val="28"/>
                <w:szCs w:val="20"/>
              </w:rPr>
            </w:pPr>
            <w:r w:rsidRPr="006620E7">
              <w:rPr>
                <w:sz w:val="28"/>
              </w:rPr>
              <w:t>………..………..………..</w:t>
            </w:r>
            <w:r w:rsidRPr="006620E7">
              <w:rPr>
                <w:sz w:val="28"/>
              </w:rPr>
              <w:fldChar w:fldCharType="begin"/>
            </w:r>
            <w:r w:rsidRPr="006620E7">
              <w:rPr>
                <w:sz w:val="28"/>
              </w:rPr>
              <w:instrText xml:space="preserve"> NOTEREF _Ref227572171 \f \h </w:instrText>
            </w:r>
            <w:r w:rsidRPr="006620E7">
              <w:rPr>
                <w:sz w:val="28"/>
              </w:rPr>
            </w:r>
            <w:r w:rsidRPr="006620E7">
              <w:rPr>
                <w:sz w:val="28"/>
              </w:rPr>
              <w:fldChar w:fldCharType="separate"/>
            </w:r>
            <w:r w:rsidRPr="006620E7">
              <w:rPr>
                <w:rStyle w:val="FootnoteReference"/>
              </w:rPr>
              <w:t>4</w:t>
            </w:r>
            <w:r w:rsidRPr="006620E7">
              <w:rPr>
                <w:sz w:val="28"/>
              </w:rPr>
              <w:fldChar w:fldCharType="end"/>
            </w:r>
            <w:r w:rsidRPr="006620E7">
              <w:rPr>
                <w:sz w:val="28"/>
              </w:rPr>
              <w:br/>
            </w:r>
            <w:r w:rsidRPr="006620E7">
              <w:rPr>
                <w:i/>
                <w:sz w:val="28"/>
              </w:rPr>
              <w:t>(Ký, ghi rõ tên và đóng dấu)</w:t>
            </w:r>
          </w:p>
        </w:tc>
      </w:tr>
    </w:tbl>
    <w:p w14:paraId="1EFE130E" w14:textId="77777777" w:rsidR="00102E66" w:rsidRPr="006620E7" w:rsidRDefault="00102E66" w:rsidP="00102E66">
      <w:pPr>
        <w:spacing w:before="120"/>
        <w:rPr>
          <w:sz w:val="28"/>
        </w:rPr>
      </w:pPr>
    </w:p>
    <w:p w14:paraId="0FD083CF" w14:textId="77777777" w:rsidR="00E23BA2" w:rsidRPr="006620E7" w:rsidRDefault="00E23BA2">
      <w:pPr>
        <w:rPr>
          <w:sz w:val="28"/>
          <w:lang w:val="en-US"/>
        </w:rPr>
      </w:pPr>
      <w:r w:rsidRPr="006620E7">
        <w:rPr>
          <w:sz w:val="28"/>
          <w:lang w:val="en-US"/>
        </w:rPr>
        <w:br w:type="page"/>
      </w:r>
    </w:p>
    <w:p w14:paraId="0500C82D" w14:textId="77777777" w:rsidR="00972965" w:rsidRPr="006620E7" w:rsidRDefault="00972965" w:rsidP="00E23BA2">
      <w:pPr>
        <w:spacing w:before="120"/>
        <w:jc w:val="right"/>
        <w:rPr>
          <w:b/>
          <w:sz w:val="28"/>
        </w:rPr>
        <w:sectPr w:rsidR="00972965" w:rsidRPr="006620E7" w:rsidSect="00992DFA">
          <w:footnotePr>
            <w:numRestart w:val="eachSect"/>
          </w:footnotePr>
          <w:pgSz w:w="11906" w:h="16838"/>
          <w:pgMar w:top="1134" w:right="1134" w:bottom="1134" w:left="1701" w:header="720" w:footer="720" w:gutter="0"/>
          <w:cols w:space="720"/>
          <w:docGrid w:linePitch="360"/>
        </w:sectPr>
      </w:pPr>
    </w:p>
    <w:p w14:paraId="4D5D4C4D" w14:textId="2B163163" w:rsidR="00E23BA2" w:rsidRPr="006620E7" w:rsidRDefault="00E23BA2" w:rsidP="00E23BA2">
      <w:pPr>
        <w:spacing w:before="120"/>
        <w:jc w:val="right"/>
        <w:rPr>
          <w:b/>
          <w:sz w:val="28"/>
          <w:lang w:val="vi-VN"/>
        </w:rPr>
      </w:pPr>
      <w:r w:rsidRPr="006620E7">
        <w:rPr>
          <w:b/>
          <w:sz w:val="28"/>
        </w:rPr>
        <w:lastRenderedPageBreak/>
        <w:t xml:space="preserve">Mẫu số </w:t>
      </w:r>
      <w:r w:rsidRPr="006620E7">
        <w:rPr>
          <w:b/>
          <w:sz w:val="28"/>
          <w:lang w:val="en-US"/>
        </w:rPr>
        <w:t>0</w:t>
      </w:r>
      <w:r w:rsidR="007E5360" w:rsidRPr="006620E7">
        <w:rPr>
          <w:b/>
          <w:sz w:val="28"/>
          <w:lang w:val="vi-VN"/>
        </w:rPr>
        <w:t>3</w:t>
      </w:r>
    </w:p>
    <w:tbl>
      <w:tblPr>
        <w:tblW w:w="9985" w:type="dxa"/>
        <w:tblInd w:w="-426" w:type="dxa"/>
        <w:tblLayout w:type="fixed"/>
        <w:tblLook w:val="0000" w:firstRow="0" w:lastRow="0" w:firstColumn="0" w:lastColumn="0" w:noHBand="0" w:noVBand="0"/>
      </w:tblPr>
      <w:tblGrid>
        <w:gridCol w:w="4254"/>
        <w:gridCol w:w="5731"/>
      </w:tblGrid>
      <w:tr w:rsidR="006620E7" w:rsidRPr="006620E7" w14:paraId="5D5CA683" w14:textId="77777777" w:rsidTr="00EC5EBF">
        <w:trPr>
          <w:trHeight w:val="851"/>
        </w:trPr>
        <w:tc>
          <w:tcPr>
            <w:tcW w:w="4254" w:type="dxa"/>
          </w:tcPr>
          <w:p w14:paraId="1FD1E60E" w14:textId="77777777" w:rsidR="002F4EB4" w:rsidRPr="006620E7" w:rsidRDefault="002F4EB4" w:rsidP="00EC5EBF">
            <w:pPr>
              <w:jc w:val="center"/>
              <w:rPr>
                <w:sz w:val="28"/>
                <w:szCs w:val="28"/>
              </w:rPr>
            </w:pPr>
            <w:r w:rsidRPr="006620E7">
              <w:rPr>
                <w:sz w:val="28"/>
                <w:szCs w:val="28"/>
              </w:rPr>
              <w:t>TÊN CƠ QUAN CHỦ QUẢN</w:t>
            </w:r>
            <w:r w:rsidRPr="006620E7">
              <w:rPr>
                <w:rStyle w:val="FootnoteReference"/>
                <w:sz w:val="28"/>
                <w:szCs w:val="28"/>
              </w:rPr>
              <w:footnoteReference w:id="17"/>
            </w:r>
          </w:p>
          <w:p w14:paraId="527362BA" w14:textId="77777777" w:rsidR="002F4EB4" w:rsidRPr="006620E7" w:rsidRDefault="002F4EB4" w:rsidP="00EC5EBF">
            <w:pPr>
              <w:jc w:val="center"/>
              <w:rPr>
                <w:b/>
                <w:bCs/>
              </w:rPr>
            </w:pPr>
            <w:r w:rsidRPr="006620E7">
              <w:rPr>
                <w:b/>
                <w:bCs/>
                <w:sz w:val="28"/>
                <w:szCs w:val="28"/>
              </w:rPr>
              <w:t>TÊN</w:t>
            </w:r>
            <w:r w:rsidRPr="006620E7">
              <w:rPr>
                <w:noProof/>
              </w:rPr>
              <mc:AlternateContent>
                <mc:Choice Requires="wps">
                  <w:drawing>
                    <wp:anchor distT="4294967293" distB="4294967293" distL="114300" distR="114300" simplePos="0" relativeHeight="251739648" behindDoc="0" locked="0" layoutInCell="1" allowOverlap="1" wp14:anchorId="2B110D22" wp14:editId="48319AC8">
                      <wp:simplePos x="0" y="0"/>
                      <wp:positionH relativeFrom="column">
                        <wp:posOffset>833120</wp:posOffset>
                      </wp:positionH>
                      <wp:positionV relativeFrom="paragraph">
                        <wp:posOffset>219074</wp:posOffset>
                      </wp:positionV>
                      <wp:extent cx="986790" cy="0"/>
                      <wp:effectExtent l="0" t="0" r="3810" b="0"/>
                      <wp:wrapNone/>
                      <wp:docPr id="361157914"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86790" cy="0"/>
                              </a:xfrm>
                              <a:prstGeom prst="line">
                                <a:avLst/>
                              </a:prstGeom>
                              <a:noFill/>
                              <a:ln w="1270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033B5ADC" id="Straight Connector 3" o:spid="_x0000_s1026" style="position:absolute;z-index:251739648;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from="65.6pt,17.25pt" to="143.3pt,17.2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" strokecolor="windowText" strokeweight="1pt">
                      <v:stroke joinstyle="miter"/>
                      <o:lock v:ext="edit" shapetype="f"/>
                    </v:line>
                  </w:pict>
                </mc:Fallback>
              </mc:AlternateContent>
            </w:r>
            <w:r w:rsidRPr="006620E7">
              <w:rPr>
                <w:b/>
                <w:bCs/>
                <w:sz w:val="28"/>
                <w:szCs w:val="28"/>
              </w:rPr>
              <w:t xml:space="preserve"> CƠ QUAN KIỂM TRA</w:t>
            </w:r>
            <w:r w:rsidRPr="006620E7">
              <w:rPr>
                <w:rStyle w:val="FootnoteReference"/>
                <w:b/>
                <w:bCs/>
                <w:sz w:val="28"/>
                <w:szCs w:val="28"/>
              </w:rPr>
              <w:footnoteReference w:id="18"/>
            </w:r>
            <w:r w:rsidRPr="006620E7">
              <w:rPr>
                <w:b/>
                <w:bCs/>
                <w:sz w:val="28"/>
                <w:szCs w:val="28"/>
              </w:rPr>
              <w:t xml:space="preserve"> </w:t>
            </w:r>
          </w:p>
        </w:tc>
        <w:tc>
          <w:tcPr>
            <w:tcW w:w="5731" w:type="dxa"/>
          </w:tcPr>
          <w:p w14:paraId="2F9F69E4" w14:textId="77777777" w:rsidR="002F4EB4" w:rsidRPr="006620E7" w:rsidRDefault="002F4EB4" w:rsidP="00EC5EBF">
            <w:pPr>
              <w:keepNext/>
              <w:ind w:left="-52" w:right="-108"/>
              <w:jc w:val="center"/>
              <w:outlineLvl w:val="0"/>
              <w:rPr>
                <w:b/>
                <w:bCs/>
                <w:sz w:val="27"/>
                <w:szCs w:val="27"/>
              </w:rPr>
            </w:pPr>
            <w:r w:rsidRPr="006620E7">
              <w:rPr>
                <w:b/>
                <w:bCs/>
                <w:sz w:val="27"/>
                <w:szCs w:val="27"/>
              </w:rPr>
              <w:t>CỘNG HÒA XÃ HỘI CHỦ NGHĨA VIỆT NAM</w:t>
            </w:r>
          </w:p>
          <w:p w14:paraId="11AE0E06" w14:textId="77777777" w:rsidR="002F4EB4" w:rsidRPr="006620E7" w:rsidRDefault="002F4EB4" w:rsidP="00EC5EBF">
            <w:pPr>
              <w:ind w:left="-52"/>
              <w:jc w:val="center"/>
              <w:rPr>
                <w:sz w:val="27"/>
                <w:szCs w:val="27"/>
              </w:rPr>
            </w:pPr>
            <w:r w:rsidRPr="006620E7">
              <w:rPr>
                <w:noProof/>
              </w:rPr>
              <mc:AlternateContent>
                <mc:Choice Requires="wps">
                  <w:drawing>
                    <wp:anchor distT="4294967293" distB="4294967293" distL="114300" distR="114300" simplePos="0" relativeHeight="251740672" behindDoc="0" locked="0" layoutInCell="1" allowOverlap="1" wp14:anchorId="320BC4CC" wp14:editId="08898D4C">
                      <wp:simplePos x="0" y="0"/>
                      <wp:positionH relativeFrom="column">
                        <wp:posOffset>701040</wp:posOffset>
                      </wp:positionH>
                      <wp:positionV relativeFrom="paragraph">
                        <wp:posOffset>216534</wp:posOffset>
                      </wp:positionV>
                      <wp:extent cx="2057400" cy="0"/>
                      <wp:effectExtent l="0" t="0" r="0" b="0"/>
                      <wp:wrapNone/>
                      <wp:docPr id="1902919768"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57400" cy="0"/>
                              </a:xfrm>
                              <a:prstGeom prst="line">
                                <a:avLst/>
                              </a:prstGeom>
                              <a:noFill/>
                              <a:ln w="1270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59B89456" id="Straight Connector 1" o:spid="_x0000_s1026" style="position:absolute;z-index:251740672;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from="55.2pt,17.05pt" to="217.2pt,17.0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" strokecolor="windowText" strokeweight="1pt">
                      <v:stroke joinstyle="miter"/>
                      <o:lock v:ext="edit" shapetype="f"/>
                    </v:line>
                  </w:pict>
                </mc:Fallback>
              </mc:AlternateContent>
            </w:r>
            <w:r w:rsidRPr="006620E7">
              <w:rPr>
                <w:b/>
                <w:bCs/>
                <w:sz w:val="27"/>
                <w:szCs w:val="27"/>
              </w:rPr>
              <w:t>Độc lập - Tự do - Hạnh phúc</w:t>
            </w:r>
          </w:p>
        </w:tc>
      </w:tr>
      <w:tr w:rsidR="006620E7" w:rsidRPr="006620E7" w14:paraId="2751B125" w14:textId="77777777" w:rsidTr="00EC5EBF">
        <w:trPr>
          <w:trHeight w:val="280"/>
        </w:trPr>
        <w:tc>
          <w:tcPr>
            <w:tcW w:w="4254" w:type="dxa"/>
          </w:tcPr>
          <w:p w14:paraId="466CE17B" w14:textId="77777777" w:rsidR="002F4EB4" w:rsidRPr="006620E7" w:rsidRDefault="002F4EB4" w:rsidP="00EC5EBF">
            <w:pPr>
              <w:keepNext/>
              <w:spacing w:before="60"/>
              <w:ind w:left="-115" w:right="-115"/>
              <w:jc w:val="center"/>
              <w:outlineLvl w:val="0"/>
              <w:rPr>
                <w:sz w:val="27"/>
                <w:szCs w:val="27"/>
                <w:lang w:val="vi-VN"/>
              </w:rPr>
            </w:pPr>
            <w:r w:rsidRPr="006620E7">
              <w:rPr>
                <w:sz w:val="27"/>
                <w:szCs w:val="27"/>
              </w:rPr>
              <w:t>Số:       /QĐ-…</w:t>
            </w:r>
          </w:p>
        </w:tc>
        <w:tc>
          <w:tcPr>
            <w:tcW w:w="5731" w:type="dxa"/>
          </w:tcPr>
          <w:p w14:paraId="5A13091E" w14:textId="77777777" w:rsidR="002F4EB4" w:rsidRPr="006620E7" w:rsidRDefault="002F4EB4" w:rsidP="00EC5EBF">
            <w:pPr>
              <w:keepNext/>
              <w:ind w:right="-108"/>
              <w:jc w:val="center"/>
              <w:outlineLvl w:val="0"/>
              <w:rPr>
                <w:b/>
                <w:bCs/>
                <w:spacing w:val="-20"/>
                <w:w w:val="93"/>
                <w:sz w:val="28"/>
                <w:szCs w:val="28"/>
                <w:lang w:val="vi-VN"/>
              </w:rPr>
            </w:pPr>
            <w:r w:rsidRPr="006620E7">
              <w:rPr>
                <w:i/>
                <w:iCs/>
                <w:sz w:val="28"/>
                <w:szCs w:val="28"/>
              </w:rPr>
              <w:t>…, ngày … tháng  …  năm …</w:t>
            </w:r>
          </w:p>
        </w:tc>
      </w:tr>
    </w:tbl>
    <w:p w14:paraId="0405ABD7" w14:textId="77777777" w:rsidR="002F4EB4" w:rsidRPr="006620E7" w:rsidRDefault="002F4EB4" w:rsidP="002F4EB4">
      <w:pPr>
        <w:spacing w:before="240"/>
        <w:jc w:val="center"/>
        <w:rPr>
          <w:b/>
          <w:sz w:val="28"/>
          <w:szCs w:val="26"/>
        </w:rPr>
      </w:pPr>
      <w:r w:rsidRPr="006620E7">
        <w:rPr>
          <w:b/>
          <w:sz w:val="28"/>
          <w:szCs w:val="26"/>
        </w:rPr>
        <w:t>QUYẾT ĐỊNH</w:t>
      </w:r>
    </w:p>
    <w:p w14:paraId="689E10F3" w14:textId="77777777" w:rsidR="002F4EB4" w:rsidRPr="006620E7" w:rsidRDefault="002F4EB4" w:rsidP="002F4EB4">
      <w:pPr>
        <w:spacing w:before="120"/>
        <w:jc w:val="center"/>
        <w:rPr>
          <w:sz w:val="28"/>
        </w:rPr>
      </w:pPr>
      <w:r w:rsidRPr="006620E7">
        <w:rPr>
          <w:b/>
          <w:sz w:val="28"/>
        </w:rPr>
        <w:t>Về việc gia hạn thời hạn kiểm tra tần số vô tuyến điện đối với</w:t>
      </w:r>
      <w:r w:rsidRPr="006620E7">
        <w:rPr>
          <w:sz w:val="28"/>
        </w:rPr>
        <w:t xml:space="preserve"> ……..</w:t>
      </w:r>
      <w:r w:rsidRPr="006620E7">
        <w:rPr>
          <w:rStyle w:val="FootnoteReference"/>
          <w:sz w:val="28"/>
        </w:rPr>
        <w:footnoteReference w:id="19"/>
      </w:r>
    </w:p>
    <w:p w14:paraId="12FD1CD0" w14:textId="77777777" w:rsidR="002F4EB4" w:rsidRPr="006620E7" w:rsidRDefault="002F4EB4" w:rsidP="002F4EB4">
      <w:pPr>
        <w:spacing w:before="120"/>
        <w:jc w:val="center"/>
        <w:rPr>
          <w:sz w:val="28"/>
        </w:rPr>
      </w:pPr>
      <w:r w:rsidRPr="006620E7">
        <w:rPr>
          <w:sz w:val="28"/>
        </w:rPr>
        <w:t>……………………</w:t>
      </w:r>
      <w:r w:rsidRPr="006620E7">
        <w:rPr>
          <w:rStyle w:val="FootnoteReference"/>
          <w:sz w:val="28"/>
        </w:rPr>
        <w:footnoteReference w:id="20"/>
      </w:r>
    </w:p>
    <w:p w14:paraId="13470592" w14:textId="77777777" w:rsidR="002F4EB4" w:rsidRPr="006620E7" w:rsidRDefault="002F4EB4" w:rsidP="002F4EB4">
      <w:pPr>
        <w:spacing w:before="120" w:after="120" w:line="320" w:lineRule="exact"/>
        <w:ind w:firstLine="567"/>
        <w:jc w:val="both"/>
        <w:rPr>
          <w:sz w:val="28"/>
        </w:rPr>
      </w:pPr>
      <w:r w:rsidRPr="006620E7">
        <w:rPr>
          <w:sz w:val="28"/>
        </w:rPr>
        <w:t>Căn cứ Luật Tần số vô tuyến điện ngày 23 tháng 11 năm 2009; Luật sửa đổi, bổ sung một số điều của Luật số 09/2022/QH15;</w:t>
      </w:r>
    </w:p>
    <w:p w14:paraId="26AD79BF" w14:textId="77777777" w:rsidR="002F4EB4" w:rsidRPr="006620E7" w:rsidRDefault="002F4EB4" w:rsidP="002F4EB4">
      <w:pPr>
        <w:spacing w:before="120" w:after="120" w:line="320" w:lineRule="exact"/>
        <w:ind w:firstLine="567"/>
        <w:jc w:val="both"/>
        <w:rPr>
          <w:sz w:val="28"/>
        </w:rPr>
      </w:pPr>
      <w:r w:rsidRPr="006620E7">
        <w:rPr>
          <w:sz w:val="28"/>
        </w:rPr>
        <w:t>Căn cứ Thông tư số  ... /2026/TT-BKHCN ngày ... tháng … năm 2026 của Bộ trưởng Bộ Khoa học và Công nghệ quy định về kiểm tra tần số vô tuyến điện;</w:t>
      </w:r>
    </w:p>
    <w:p w14:paraId="682467B4" w14:textId="77777777" w:rsidR="002F4EB4" w:rsidRPr="006620E7" w:rsidRDefault="002F4EB4" w:rsidP="002F4EB4">
      <w:pPr>
        <w:spacing w:before="120" w:after="120" w:line="320" w:lineRule="exact"/>
        <w:ind w:firstLine="567"/>
        <w:jc w:val="both"/>
        <w:rPr>
          <w:sz w:val="28"/>
        </w:rPr>
      </w:pPr>
      <w:r w:rsidRPr="006620E7">
        <w:rPr>
          <w:sz w:val="28"/>
        </w:rPr>
        <w:t>Căn cứ Quyết định số ... /QĐ- .... ngày.... tháng … năm … của … quy định về chức năng, nhiệm vụ, quyền hạn và cơ cấu tổ chức của …;</w:t>
      </w:r>
    </w:p>
    <w:p w14:paraId="57AB63FE" w14:textId="77777777" w:rsidR="002F4EB4" w:rsidRPr="006620E7" w:rsidRDefault="002F4EB4" w:rsidP="002F4EB4">
      <w:pPr>
        <w:spacing w:before="120" w:after="120" w:line="320" w:lineRule="exact"/>
        <w:ind w:firstLine="567"/>
        <w:jc w:val="both"/>
        <w:rPr>
          <w:sz w:val="28"/>
        </w:rPr>
      </w:pPr>
      <w:r w:rsidRPr="006620E7">
        <w:rPr>
          <w:sz w:val="28"/>
        </w:rPr>
        <w:t>Căn cứ  …………………..</w:t>
      </w:r>
      <w:bookmarkStart w:id="25" w:name="_Ref227572766"/>
      <w:r w:rsidRPr="006620E7">
        <w:rPr>
          <w:rStyle w:val="FootnoteReference"/>
          <w:sz w:val="28"/>
        </w:rPr>
        <w:footnoteReference w:id="21"/>
      </w:r>
      <w:bookmarkEnd w:id="25"/>
      <w:r w:rsidRPr="006620E7">
        <w:rPr>
          <w:sz w:val="28"/>
        </w:rPr>
        <w:t>;</w:t>
      </w:r>
    </w:p>
    <w:p w14:paraId="6527EDEC" w14:textId="77777777" w:rsidR="002F4EB4" w:rsidRPr="006620E7" w:rsidRDefault="002F4EB4" w:rsidP="002F4EB4">
      <w:pPr>
        <w:spacing w:before="120" w:after="120" w:line="320" w:lineRule="exact"/>
        <w:ind w:firstLine="567"/>
        <w:jc w:val="both"/>
        <w:rPr>
          <w:sz w:val="28"/>
        </w:rPr>
      </w:pPr>
      <w:r w:rsidRPr="006620E7">
        <w:rPr>
          <w:sz w:val="28"/>
        </w:rPr>
        <w:t>Xét đề nghị của  …………………..</w:t>
      </w:r>
      <w:r w:rsidRPr="006620E7">
        <w:rPr>
          <w:rStyle w:val="FootnoteReference"/>
          <w:sz w:val="28"/>
        </w:rPr>
        <w:footnoteReference w:id="22"/>
      </w:r>
      <w:r w:rsidRPr="006620E7">
        <w:rPr>
          <w:sz w:val="28"/>
        </w:rPr>
        <w:t>,</w:t>
      </w:r>
    </w:p>
    <w:p w14:paraId="47DF7118" w14:textId="77777777" w:rsidR="002F4EB4" w:rsidRPr="006620E7" w:rsidRDefault="002F4EB4" w:rsidP="002F4EB4">
      <w:pPr>
        <w:spacing w:before="120"/>
        <w:jc w:val="center"/>
        <w:rPr>
          <w:b/>
          <w:sz w:val="28"/>
          <w:szCs w:val="26"/>
        </w:rPr>
      </w:pPr>
      <w:r w:rsidRPr="006620E7">
        <w:rPr>
          <w:b/>
          <w:sz w:val="28"/>
          <w:szCs w:val="26"/>
        </w:rPr>
        <w:t>QUYẾT ĐỊNH:</w:t>
      </w:r>
    </w:p>
    <w:p w14:paraId="620270F2" w14:textId="77777777" w:rsidR="002F4EB4" w:rsidRPr="006620E7" w:rsidRDefault="002F4EB4" w:rsidP="002F4EB4">
      <w:pPr>
        <w:spacing w:before="120" w:after="120" w:line="320" w:lineRule="exact"/>
        <w:ind w:firstLine="567"/>
        <w:jc w:val="both"/>
        <w:rPr>
          <w:bCs/>
          <w:sz w:val="28"/>
        </w:rPr>
      </w:pPr>
      <w:r w:rsidRPr="006620E7">
        <w:rPr>
          <w:b/>
          <w:sz w:val="28"/>
        </w:rPr>
        <w:t>Điều 1.</w:t>
      </w:r>
      <w:r w:rsidRPr="006620E7">
        <w:rPr>
          <w:bCs/>
          <w:sz w:val="28"/>
        </w:rPr>
        <w:t xml:space="preserve"> Gia hạn thời hạn kiểm tra của Đoàn kiểm tra theo Quyết định số ............. ngày .../.../....... của .......................... về ............................................</w:t>
      </w:r>
      <w:r w:rsidRPr="006620E7">
        <w:rPr>
          <w:bCs/>
          <w:sz w:val="28"/>
        </w:rPr>
        <w:fldChar w:fldCharType="begin"/>
      </w:r>
      <w:r w:rsidRPr="006620E7">
        <w:rPr>
          <w:bCs/>
          <w:sz w:val="28"/>
        </w:rPr>
        <w:instrText xml:space="preserve"> NOTEREF _Ref227572766 \f \h </w:instrText>
      </w:r>
      <w:r w:rsidRPr="006620E7">
        <w:rPr>
          <w:bCs/>
          <w:sz w:val="28"/>
        </w:rPr>
      </w:r>
      <w:r w:rsidRPr="006620E7">
        <w:rPr>
          <w:bCs/>
          <w:sz w:val="28"/>
        </w:rPr>
        <w:fldChar w:fldCharType="separate"/>
      </w:r>
      <w:r w:rsidRPr="006620E7">
        <w:rPr>
          <w:rStyle w:val="FootnoteReference"/>
        </w:rPr>
        <w:t>5</w:t>
      </w:r>
      <w:r w:rsidRPr="006620E7">
        <w:rPr>
          <w:bCs/>
          <w:sz w:val="28"/>
        </w:rPr>
        <w:fldChar w:fldCharType="end"/>
      </w:r>
    </w:p>
    <w:p w14:paraId="12B3DBD8" w14:textId="77777777" w:rsidR="002F4EB4" w:rsidRPr="006620E7" w:rsidRDefault="002F4EB4" w:rsidP="002F4EB4">
      <w:pPr>
        <w:spacing w:before="120" w:after="120" w:line="320" w:lineRule="exact"/>
        <w:ind w:firstLine="567"/>
        <w:jc w:val="both"/>
        <w:rPr>
          <w:bCs/>
          <w:sz w:val="28"/>
        </w:rPr>
      </w:pPr>
      <w:r w:rsidRPr="006620E7">
        <w:rPr>
          <w:bCs/>
          <w:sz w:val="28"/>
        </w:rPr>
        <w:t>Lý do: .................................................................................</w:t>
      </w:r>
    </w:p>
    <w:p w14:paraId="19059E79" w14:textId="77777777" w:rsidR="002F4EB4" w:rsidRPr="006620E7" w:rsidRDefault="002F4EB4" w:rsidP="002F4EB4">
      <w:pPr>
        <w:spacing w:before="120" w:after="120" w:line="320" w:lineRule="exact"/>
        <w:ind w:firstLine="567"/>
        <w:jc w:val="both"/>
        <w:rPr>
          <w:bCs/>
          <w:sz w:val="28"/>
        </w:rPr>
      </w:pPr>
      <w:r w:rsidRPr="006620E7">
        <w:rPr>
          <w:bCs/>
          <w:sz w:val="28"/>
        </w:rPr>
        <w:t>Thời gian gia hạn là ........... ngày kể từ ngày .../.../........ đến ngày .../.../...........</w:t>
      </w:r>
    </w:p>
    <w:p w14:paraId="079D59DC" w14:textId="77777777" w:rsidR="002F4EB4" w:rsidRPr="006620E7" w:rsidRDefault="002F4EB4" w:rsidP="002F4EB4">
      <w:pPr>
        <w:spacing w:before="120" w:after="120" w:line="320" w:lineRule="exact"/>
        <w:ind w:firstLine="567"/>
        <w:jc w:val="both"/>
        <w:rPr>
          <w:bCs/>
          <w:sz w:val="28"/>
        </w:rPr>
      </w:pPr>
      <w:r w:rsidRPr="006620E7">
        <w:rPr>
          <w:b/>
          <w:sz w:val="28"/>
        </w:rPr>
        <w:t xml:space="preserve">Điều 2. </w:t>
      </w:r>
      <w:r w:rsidRPr="006620E7">
        <w:rPr>
          <w:bCs/>
          <w:sz w:val="28"/>
        </w:rPr>
        <w:t>Quyết định này có hiệu lực kể từ ngày ký. Trưởng đoàn, các ông (bà) có tên tại Điều 2 Quyết định số... ngày.../.../... của...... về........</w:t>
      </w:r>
      <w:r w:rsidRPr="006620E7">
        <w:rPr>
          <w:bCs/>
          <w:sz w:val="28"/>
        </w:rPr>
        <w:fldChar w:fldCharType="begin"/>
      </w:r>
      <w:r w:rsidRPr="006620E7">
        <w:rPr>
          <w:bCs/>
          <w:sz w:val="28"/>
        </w:rPr>
        <w:instrText xml:space="preserve"> NOTEREF _Ref227572766 \f \h </w:instrText>
      </w:r>
      <w:r w:rsidRPr="006620E7">
        <w:rPr>
          <w:bCs/>
          <w:sz w:val="28"/>
        </w:rPr>
      </w:r>
      <w:r w:rsidRPr="006620E7">
        <w:rPr>
          <w:bCs/>
          <w:sz w:val="28"/>
        </w:rPr>
        <w:fldChar w:fldCharType="separate"/>
      </w:r>
      <w:r w:rsidRPr="006620E7">
        <w:rPr>
          <w:rStyle w:val="FootnoteReference"/>
        </w:rPr>
        <w:t>5</w:t>
      </w:r>
      <w:r w:rsidRPr="006620E7">
        <w:rPr>
          <w:bCs/>
          <w:sz w:val="28"/>
        </w:rPr>
        <w:fldChar w:fldCharType="end"/>
      </w:r>
      <w:r w:rsidRPr="006620E7">
        <w:rPr>
          <w:bCs/>
          <w:sz w:val="28"/>
        </w:rPr>
        <w:t xml:space="preserve"> chịu trách nhiệm thi hành Quyết định này./.</w:t>
      </w:r>
    </w:p>
    <w:tbl>
      <w:tblPr>
        <w:tblW w:w="0" w:type="auto"/>
        <w:tblLook w:val="01E0" w:firstRow="1" w:lastRow="1" w:firstColumn="1" w:lastColumn="1" w:noHBand="0" w:noVBand="0"/>
      </w:tblPr>
      <w:tblGrid>
        <w:gridCol w:w="4428"/>
        <w:gridCol w:w="4428"/>
      </w:tblGrid>
      <w:tr w:rsidR="006620E7" w:rsidRPr="006620E7" w14:paraId="3E324F17" w14:textId="77777777" w:rsidTr="00EC5EBF">
        <w:tc>
          <w:tcPr>
            <w:tcW w:w="4428" w:type="dxa"/>
          </w:tcPr>
          <w:p w14:paraId="3A8CEE7E" w14:textId="77777777" w:rsidR="002F4EB4" w:rsidRPr="006620E7" w:rsidRDefault="002F4EB4" w:rsidP="00EC5EBF">
            <w:pPr>
              <w:rPr>
                <w:sz w:val="22"/>
                <w:szCs w:val="20"/>
              </w:rPr>
            </w:pPr>
            <w:r w:rsidRPr="006620E7">
              <w:rPr>
                <w:b/>
                <w:i/>
              </w:rPr>
              <w:t>Nơi nhận:</w:t>
            </w:r>
            <w:r w:rsidRPr="006620E7">
              <w:rPr>
                <w:b/>
                <w:i/>
                <w:sz w:val="22"/>
                <w:szCs w:val="20"/>
              </w:rPr>
              <w:br/>
            </w:r>
            <w:r w:rsidRPr="006620E7">
              <w:rPr>
                <w:sz w:val="22"/>
              </w:rPr>
              <w:t>- Như Điều 2;</w:t>
            </w:r>
            <w:r w:rsidRPr="006620E7">
              <w:rPr>
                <w:sz w:val="22"/>
              </w:rPr>
              <w:br/>
              <w:t>- Lưu: ……….</w:t>
            </w:r>
          </w:p>
        </w:tc>
        <w:tc>
          <w:tcPr>
            <w:tcW w:w="4428" w:type="dxa"/>
          </w:tcPr>
          <w:p w14:paraId="4BA619A3" w14:textId="77777777" w:rsidR="002F4EB4" w:rsidRPr="006620E7" w:rsidRDefault="002F4EB4" w:rsidP="00EC5EBF">
            <w:pPr>
              <w:spacing w:before="120"/>
              <w:jc w:val="center"/>
              <w:rPr>
                <w:b/>
                <w:sz w:val="28"/>
                <w:szCs w:val="20"/>
              </w:rPr>
            </w:pPr>
            <w:r w:rsidRPr="006620E7">
              <w:rPr>
                <w:sz w:val="28"/>
              </w:rPr>
              <w:t>………..………..………..</w:t>
            </w:r>
            <w:r w:rsidRPr="006620E7">
              <w:rPr>
                <w:sz w:val="28"/>
              </w:rPr>
              <w:fldChar w:fldCharType="begin"/>
            </w:r>
            <w:r w:rsidRPr="006620E7">
              <w:rPr>
                <w:sz w:val="28"/>
              </w:rPr>
              <w:instrText xml:space="preserve"> NOTEREF _Ref227572171 \f \h </w:instrText>
            </w:r>
            <w:r w:rsidRPr="006620E7">
              <w:rPr>
                <w:sz w:val="28"/>
              </w:rPr>
            </w:r>
            <w:r w:rsidRPr="006620E7">
              <w:rPr>
                <w:sz w:val="28"/>
              </w:rPr>
              <w:fldChar w:fldCharType="separate"/>
            </w:r>
            <w:r w:rsidRPr="006620E7">
              <w:rPr>
                <w:rStyle w:val="FootnoteReference"/>
              </w:rPr>
              <w:t>4</w:t>
            </w:r>
            <w:r w:rsidRPr="006620E7">
              <w:rPr>
                <w:sz w:val="28"/>
              </w:rPr>
              <w:fldChar w:fldCharType="end"/>
            </w:r>
            <w:r w:rsidRPr="006620E7">
              <w:rPr>
                <w:sz w:val="28"/>
              </w:rPr>
              <w:br/>
            </w:r>
            <w:r w:rsidRPr="006620E7">
              <w:rPr>
                <w:i/>
                <w:sz w:val="28"/>
              </w:rPr>
              <w:t>(Ký, ghi rõ tên và đóng dấu)</w:t>
            </w:r>
          </w:p>
        </w:tc>
      </w:tr>
    </w:tbl>
    <w:p w14:paraId="35E4569C" w14:textId="77777777" w:rsidR="00FC3634" w:rsidRPr="006620E7" w:rsidRDefault="00FC3634">
      <w:pPr>
        <w:rPr>
          <w:b/>
          <w:sz w:val="28"/>
        </w:rPr>
      </w:pPr>
      <w:r w:rsidRPr="006620E7">
        <w:rPr>
          <w:b/>
          <w:sz w:val="28"/>
        </w:rPr>
        <w:br w:type="page"/>
      </w:r>
    </w:p>
    <w:p w14:paraId="0A0C2C7C" w14:textId="77777777" w:rsidR="00972965" w:rsidRPr="006620E7" w:rsidRDefault="00972965" w:rsidP="00690773">
      <w:pPr>
        <w:jc w:val="right"/>
        <w:rPr>
          <w:b/>
          <w:bCs/>
          <w:sz w:val="28"/>
          <w:szCs w:val="28"/>
        </w:rPr>
        <w:sectPr w:rsidR="00972965" w:rsidRPr="006620E7" w:rsidSect="00992DFA">
          <w:footnotePr>
            <w:numRestart w:val="eachSect"/>
          </w:footnotePr>
          <w:pgSz w:w="11906" w:h="16838"/>
          <w:pgMar w:top="1134" w:right="1134" w:bottom="1134" w:left="1701" w:header="720" w:footer="720" w:gutter="0"/>
          <w:cols w:space="720"/>
          <w:docGrid w:linePitch="360"/>
        </w:sectPr>
      </w:pPr>
    </w:p>
    <w:p w14:paraId="13DB70F2" w14:textId="0D717564" w:rsidR="00FC3634" w:rsidRPr="006620E7" w:rsidRDefault="00690773" w:rsidP="00690773">
      <w:pPr>
        <w:jc w:val="right"/>
        <w:rPr>
          <w:b/>
          <w:bCs/>
          <w:sz w:val="28"/>
          <w:lang w:val="vi-VN"/>
        </w:rPr>
      </w:pPr>
      <w:r w:rsidRPr="006620E7">
        <w:rPr>
          <w:b/>
          <w:bCs/>
          <w:sz w:val="28"/>
          <w:szCs w:val="28"/>
        </w:rPr>
        <w:lastRenderedPageBreak/>
        <w:t>Mẫu số 0</w:t>
      </w:r>
      <w:r w:rsidR="007E5360" w:rsidRPr="006620E7">
        <w:rPr>
          <w:b/>
          <w:bCs/>
          <w:sz w:val="28"/>
          <w:szCs w:val="28"/>
          <w:lang w:val="vi-VN"/>
        </w:rPr>
        <w:t>4</w:t>
      </w:r>
    </w:p>
    <w:tbl>
      <w:tblPr>
        <w:tblW w:w="9985" w:type="dxa"/>
        <w:tblInd w:w="-426" w:type="dxa"/>
        <w:tblLayout w:type="fixed"/>
        <w:tblLook w:val="0000" w:firstRow="0" w:lastRow="0" w:firstColumn="0" w:lastColumn="0" w:noHBand="0" w:noVBand="0"/>
      </w:tblPr>
      <w:tblGrid>
        <w:gridCol w:w="4254"/>
        <w:gridCol w:w="5731"/>
      </w:tblGrid>
      <w:tr w:rsidR="006620E7" w:rsidRPr="006620E7" w14:paraId="2E8F38F8" w14:textId="77777777" w:rsidTr="00EC5EBF">
        <w:trPr>
          <w:trHeight w:val="851"/>
        </w:trPr>
        <w:tc>
          <w:tcPr>
            <w:tcW w:w="4254" w:type="dxa"/>
          </w:tcPr>
          <w:p w14:paraId="697E9B0A" w14:textId="77777777" w:rsidR="002F4EB4" w:rsidRPr="006620E7" w:rsidRDefault="002F4EB4" w:rsidP="00EC5EBF">
            <w:pPr>
              <w:jc w:val="center"/>
              <w:rPr>
                <w:sz w:val="28"/>
                <w:szCs w:val="28"/>
              </w:rPr>
            </w:pPr>
            <w:r w:rsidRPr="006620E7">
              <w:rPr>
                <w:sz w:val="28"/>
                <w:szCs w:val="28"/>
              </w:rPr>
              <w:t>TÊN CƠ QUAN KIỂM TRA</w:t>
            </w:r>
            <w:bookmarkStart w:id="26" w:name="_Ref227507156"/>
            <w:r w:rsidRPr="006620E7">
              <w:rPr>
                <w:rStyle w:val="FootnoteReference"/>
                <w:sz w:val="28"/>
                <w:szCs w:val="28"/>
              </w:rPr>
              <w:footnoteReference w:id="23"/>
            </w:r>
            <w:bookmarkEnd w:id="26"/>
          </w:p>
          <w:p w14:paraId="390EBE47" w14:textId="77777777" w:rsidR="002F4EB4" w:rsidRPr="006620E7" w:rsidRDefault="002F4EB4" w:rsidP="00EC5EBF">
            <w:pPr>
              <w:jc w:val="center"/>
              <w:rPr>
                <w:b/>
                <w:bCs/>
              </w:rPr>
            </w:pPr>
            <w:r w:rsidRPr="006620E7">
              <w:rPr>
                <w:b/>
                <w:bCs/>
                <w:sz w:val="28"/>
                <w:szCs w:val="28"/>
              </w:rPr>
              <w:t>ĐOÀN</w:t>
            </w:r>
            <w:r w:rsidRPr="006620E7">
              <w:rPr>
                <w:b/>
                <w:bCs/>
                <w:sz w:val="28"/>
                <w:szCs w:val="28"/>
                <w:lang w:val="vi-VN"/>
              </w:rPr>
              <w:t xml:space="preserve"> KIỂM TRA </w:t>
            </w:r>
            <w:r w:rsidRPr="006620E7">
              <w:rPr>
                <w:noProof/>
              </w:rPr>
              <mc:AlternateContent>
                <mc:Choice Requires="wps">
                  <w:drawing>
                    <wp:anchor distT="4294967293" distB="4294967293" distL="114300" distR="114300" simplePos="0" relativeHeight="251742720" behindDoc="0" locked="0" layoutInCell="1" allowOverlap="1" wp14:anchorId="6F9B1857" wp14:editId="2C01B7C5">
                      <wp:simplePos x="0" y="0"/>
                      <wp:positionH relativeFrom="column">
                        <wp:posOffset>833120</wp:posOffset>
                      </wp:positionH>
                      <wp:positionV relativeFrom="paragraph">
                        <wp:posOffset>219074</wp:posOffset>
                      </wp:positionV>
                      <wp:extent cx="986790" cy="0"/>
                      <wp:effectExtent l="0" t="0" r="3810" b="0"/>
                      <wp:wrapNone/>
                      <wp:docPr id="1888237271"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86790" cy="0"/>
                              </a:xfrm>
                              <a:prstGeom prst="line">
                                <a:avLst/>
                              </a:prstGeom>
                              <a:noFill/>
                              <a:ln w="1270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4A7B923C" id="Straight Connector 3" o:spid="_x0000_s1026" style="position:absolute;z-index:251742720;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from="65.6pt,17.25pt" to="143.3pt,17.2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" strokecolor="windowText" strokeweight="1pt">
                      <v:stroke joinstyle="miter"/>
                      <o:lock v:ext="edit" shapetype="f"/>
                    </v:line>
                  </w:pict>
                </mc:Fallback>
              </mc:AlternateContent>
            </w:r>
            <w:r w:rsidRPr="006620E7">
              <w:rPr>
                <w:b/>
                <w:bCs/>
                <w:sz w:val="28"/>
                <w:szCs w:val="28"/>
              </w:rPr>
              <w:t xml:space="preserve"> </w:t>
            </w:r>
          </w:p>
        </w:tc>
        <w:tc>
          <w:tcPr>
            <w:tcW w:w="5731" w:type="dxa"/>
          </w:tcPr>
          <w:p w14:paraId="05A67600" w14:textId="77777777" w:rsidR="002F4EB4" w:rsidRPr="006620E7" w:rsidRDefault="002F4EB4" w:rsidP="00EC5EBF">
            <w:pPr>
              <w:keepNext/>
              <w:ind w:left="-52" w:right="-108"/>
              <w:jc w:val="center"/>
              <w:outlineLvl w:val="0"/>
              <w:rPr>
                <w:b/>
                <w:bCs/>
                <w:sz w:val="27"/>
                <w:szCs w:val="27"/>
              </w:rPr>
            </w:pPr>
            <w:r w:rsidRPr="006620E7">
              <w:rPr>
                <w:b/>
                <w:bCs/>
                <w:sz w:val="27"/>
                <w:szCs w:val="27"/>
              </w:rPr>
              <w:t>CỘNG HÒA XÃ HỘI CHỦ NGHĨA VIỆT NAM</w:t>
            </w:r>
          </w:p>
          <w:p w14:paraId="5E09870F" w14:textId="77777777" w:rsidR="002F4EB4" w:rsidRPr="006620E7" w:rsidRDefault="002F4EB4" w:rsidP="00EC5EBF">
            <w:pPr>
              <w:ind w:left="-52"/>
              <w:jc w:val="center"/>
              <w:rPr>
                <w:sz w:val="27"/>
                <w:szCs w:val="27"/>
              </w:rPr>
            </w:pPr>
            <w:r w:rsidRPr="006620E7">
              <w:rPr>
                <w:noProof/>
              </w:rPr>
              <mc:AlternateContent>
                <mc:Choice Requires="wps">
                  <w:drawing>
                    <wp:anchor distT="4294967293" distB="4294967293" distL="114300" distR="114300" simplePos="0" relativeHeight="251743744" behindDoc="0" locked="0" layoutInCell="1" allowOverlap="1" wp14:anchorId="58F3C546" wp14:editId="1AE3FDED">
                      <wp:simplePos x="0" y="0"/>
                      <wp:positionH relativeFrom="column">
                        <wp:posOffset>701040</wp:posOffset>
                      </wp:positionH>
                      <wp:positionV relativeFrom="paragraph">
                        <wp:posOffset>216534</wp:posOffset>
                      </wp:positionV>
                      <wp:extent cx="2057400" cy="0"/>
                      <wp:effectExtent l="0" t="0" r="0" b="0"/>
                      <wp:wrapNone/>
                      <wp:docPr id="202672772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57400" cy="0"/>
                              </a:xfrm>
                              <a:prstGeom prst="line">
                                <a:avLst/>
                              </a:prstGeom>
                              <a:noFill/>
                              <a:ln w="1270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0EA26987" id="Straight Connector 1" o:spid="_x0000_s1026" style="position:absolute;z-index:251743744;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from="55.2pt,17.05pt" to="217.2pt,17.0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" strokecolor="windowText" strokeweight="1pt">
                      <v:stroke joinstyle="miter"/>
                      <o:lock v:ext="edit" shapetype="f"/>
                    </v:line>
                  </w:pict>
                </mc:Fallback>
              </mc:AlternateContent>
            </w:r>
            <w:r w:rsidRPr="006620E7">
              <w:rPr>
                <w:b/>
                <w:bCs/>
                <w:sz w:val="27"/>
                <w:szCs w:val="27"/>
              </w:rPr>
              <w:t>Độc lập - Tự do - Hạnh phúc</w:t>
            </w:r>
          </w:p>
        </w:tc>
      </w:tr>
      <w:tr w:rsidR="006620E7" w:rsidRPr="006620E7" w14:paraId="02973903" w14:textId="77777777" w:rsidTr="00EC5EBF">
        <w:trPr>
          <w:trHeight w:val="280"/>
        </w:trPr>
        <w:tc>
          <w:tcPr>
            <w:tcW w:w="4254" w:type="dxa"/>
          </w:tcPr>
          <w:p w14:paraId="478958DC" w14:textId="77777777" w:rsidR="002F4EB4" w:rsidRPr="006620E7" w:rsidRDefault="002F4EB4" w:rsidP="00EC5EBF">
            <w:pPr>
              <w:keepNext/>
              <w:spacing w:before="60"/>
              <w:ind w:left="-115" w:right="-115"/>
              <w:jc w:val="center"/>
              <w:outlineLvl w:val="0"/>
              <w:rPr>
                <w:sz w:val="27"/>
                <w:szCs w:val="27"/>
                <w:lang w:val="vi-VN"/>
              </w:rPr>
            </w:pPr>
            <w:r w:rsidRPr="006620E7">
              <w:rPr>
                <w:sz w:val="27"/>
                <w:szCs w:val="27"/>
              </w:rPr>
              <w:t>Số:       /KH-ĐKT</w:t>
            </w:r>
          </w:p>
        </w:tc>
        <w:tc>
          <w:tcPr>
            <w:tcW w:w="5731" w:type="dxa"/>
          </w:tcPr>
          <w:p w14:paraId="7B22D6CC" w14:textId="77777777" w:rsidR="002F4EB4" w:rsidRPr="006620E7" w:rsidRDefault="002F4EB4" w:rsidP="00EC5EBF">
            <w:pPr>
              <w:keepNext/>
              <w:ind w:right="-108"/>
              <w:jc w:val="center"/>
              <w:outlineLvl w:val="0"/>
              <w:rPr>
                <w:b/>
                <w:bCs/>
                <w:spacing w:val="-20"/>
                <w:w w:val="93"/>
                <w:sz w:val="28"/>
                <w:szCs w:val="28"/>
                <w:lang w:val="vi-VN"/>
              </w:rPr>
            </w:pPr>
            <w:r w:rsidRPr="006620E7">
              <w:rPr>
                <w:i/>
                <w:iCs/>
                <w:sz w:val="28"/>
                <w:szCs w:val="28"/>
              </w:rPr>
              <w:t>…, ngày … tháng  …  năm …</w:t>
            </w:r>
          </w:p>
        </w:tc>
      </w:tr>
    </w:tbl>
    <w:p w14:paraId="7E72E6F4" w14:textId="77777777" w:rsidR="002F4EB4" w:rsidRPr="006620E7" w:rsidRDefault="002F4EB4" w:rsidP="002F4EB4">
      <w:pPr>
        <w:rPr>
          <w:b/>
          <w:sz w:val="28"/>
          <w:lang w:val="vi-VN"/>
        </w:rPr>
      </w:pPr>
    </w:p>
    <w:p w14:paraId="191307B2" w14:textId="77777777" w:rsidR="002F4EB4" w:rsidRPr="006620E7" w:rsidRDefault="002F4EB4" w:rsidP="002F4EB4">
      <w:pPr>
        <w:pStyle w:val="NormalWeb"/>
        <w:spacing w:before="0" w:beforeAutospacing="0" w:after="0" w:afterAutospacing="0" w:line="234" w:lineRule="atLeast"/>
        <w:jc w:val="center"/>
        <w:rPr>
          <w:sz w:val="28"/>
          <w:szCs w:val="28"/>
        </w:rPr>
      </w:pPr>
      <w:bookmarkStart w:id="27" w:name="chuong_pl_9_name"/>
      <w:r w:rsidRPr="006620E7">
        <w:rPr>
          <w:b/>
          <w:bCs/>
          <w:sz w:val="28"/>
          <w:szCs w:val="28"/>
        </w:rPr>
        <w:t>KẾ HOẠCH TIẾN HÀNH KIỂM TRA</w:t>
      </w:r>
      <w:bookmarkEnd w:id="27"/>
    </w:p>
    <w:p w14:paraId="0A1AF509" w14:textId="77777777" w:rsidR="002F4EB4" w:rsidRPr="006620E7" w:rsidRDefault="002F4EB4" w:rsidP="002F4EB4">
      <w:pPr>
        <w:pStyle w:val="NormalWeb"/>
        <w:spacing w:before="120" w:beforeAutospacing="0" w:after="120" w:afterAutospacing="0" w:line="234" w:lineRule="atLeast"/>
        <w:ind w:firstLine="567"/>
        <w:jc w:val="both"/>
        <w:rPr>
          <w:sz w:val="28"/>
          <w:szCs w:val="28"/>
        </w:rPr>
      </w:pPr>
      <w:r w:rsidRPr="006620E7">
        <w:rPr>
          <w:sz w:val="28"/>
          <w:szCs w:val="28"/>
        </w:rPr>
        <w:t>Thực hiện Quyết định số ............. ngày ..../..../...... của ................ về ............</w:t>
      </w:r>
      <w:r w:rsidRPr="006620E7">
        <w:rPr>
          <w:rStyle w:val="FootnoteReference"/>
          <w:sz w:val="28"/>
          <w:szCs w:val="28"/>
        </w:rPr>
        <w:footnoteReference w:id="24"/>
      </w:r>
      <w:r w:rsidRPr="006620E7">
        <w:rPr>
          <w:sz w:val="28"/>
          <w:szCs w:val="28"/>
        </w:rPr>
        <w:t>, Đoàn kiểm tra theo Quyết định số ....(sau đây viết tắt là Đoàn kiểm tra) xây dựng kế hoạch kiểm tra như sau:</w:t>
      </w:r>
    </w:p>
    <w:p w14:paraId="473704AE" w14:textId="77777777" w:rsidR="002F4EB4" w:rsidRPr="006620E7" w:rsidRDefault="002F4EB4" w:rsidP="002F4EB4">
      <w:pPr>
        <w:pStyle w:val="NormalWeb"/>
        <w:spacing w:before="120" w:beforeAutospacing="0" w:after="120" w:afterAutospacing="0" w:line="234" w:lineRule="atLeast"/>
        <w:ind w:firstLine="567"/>
        <w:jc w:val="both"/>
        <w:rPr>
          <w:sz w:val="28"/>
          <w:szCs w:val="28"/>
        </w:rPr>
      </w:pPr>
      <w:r w:rsidRPr="006620E7">
        <w:rPr>
          <w:b/>
          <w:bCs/>
          <w:sz w:val="28"/>
          <w:szCs w:val="28"/>
        </w:rPr>
        <w:t>I.</w:t>
      </w:r>
      <w:r w:rsidRPr="006620E7">
        <w:rPr>
          <w:rStyle w:val="apple-converted-space"/>
          <w:sz w:val="28"/>
          <w:szCs w:val="28"/>
        </w:rPr>
        <w:t> </w:t>
      </w:r>
      <w:r w:rsidRPr="006620E7">
        <w:rPr>
          <w:b/>
          <w:bCs/>
          <w:sz w:val="28"/>
          <w:szCs w:val="28"/>
        </w:rPr>
        <w:t>MỤC TIÊU, YÊU CẦU</w:t>
      </w:r>
    </w:p>
    <w:p w14:paraId="24BB59B5" w14:textId="77777777" w:rsidR="002F4EB4" w:rsidRPr="006620E7" w:rsidRDefault="002F4EB4" w:rsidP="002F4EB4">
      <w:pPr>
        <w:pStyle w:val="NormalWeb"/>
        <w:spacing w:before="120" w:beforeAutospacing="0" w:after="120" w:afterAutospacing="0" w:line="234" w:lineRule="atLeast"/>
        <w:ind w:firstLine="567"/>
        <w:jc w:val="both"/>
        <w:rPr>
          <w:sz w:val="28"/>
          <w:szCs w:val="28"/>
        </w:rPr>
      </w:pPr>
      <w:r w:rsidRPr="006620E7">
        <w:rPr>
          <w:b/>
          <w:bCs/>
          <w:sz w:val="28"/>
          <w:szCs w:val="28"/>
        </w:rPr>
        <w:t>1.</w:t>
      </w:r>
      <w:r w:rsidRPr="006620E7">
        <w:rPr>
          <w:rStyle w:val="apple-converted-space"/>
          <w:sz w:val="28"/>
          <w:szCs w:val="28"/>
        </w:rPr>
        <w:t> </w:t>
      </w:r>
      <w:r w:rsidRPr="006620E7">
        <w:rPr>
          <w:b/>
          <w:bCs/>
          <w:sz w:val="28"/>
          <w:szCs w:val="28"/>
        </w:rPr>
        <w:t>Mục tiêu</w:t>
      </w:r>
    </w:p>
    <w:p w14:paraId="426D4E12" w14:textId="77777777" w:rsidR="002F4EB4" w:rsidRPr="006620E7" w:rsidRDefault="002F4EB4" w:rsidP="002F4EB4">
      <w:pPr>
        <w:pStyle w:val="NormalWeb"/>
        <w:spacing w:before="120" w:beforeAutospacing="0" w:after="120" w:afterAutospacing="0" w:line="234" w:lineRule="atLeast"/>
        <w:ind w:firstLine="567"/>
        <w:jc w:val="both"/>
        <w:rPr>
          <w:sz w:val="28"/>
          <w:szCs w:val="28"/>
        </w:rPr>
      </w:pPr>
      <w:r w:rsidRPr="006620E7">
        <w:rPr>
          <w:sz w:val="28"/>
          <w:szCs w:val="28"/>
        </w:rPr>
        <w:t>....................................................................................................................</w:t>
      </w:r>
    </w:p>
    <w:p w14:paraId="7658CFCB" w14:textId="77777777" w:rsidR="002F4EB4" w:rsidRPr="006620E7" w:rsidRDefault="002F4EB4" w:rsidP="002F4EB4">
      <w:pPr>
        <w:pStyle w:val="NormalWeb"/>
        <w:spacing w:before="120" w:beforeAutospacing="0" w:after="120" w:afterAutospacing="0" w:line="234" w:lineRule="atLeast"/>
        <w:ind w:firstLine="567"/>
        <w:jc w:val="both"/>
        <w:rPr>
          <w:sz w:val="28"/>
          <w:szCs w:val="28"/>
        </w:rPr>
      </w:pPr>
      <w:r w:rsidRPr="006620E7">
        <w:rPr>
          <w:b/>
          <w:bCs/>
          <w:sz w:val="28"/>
          <w:szCs w:val="28"/>
        </w:rPr>
        <w:t>2.</w:t>
      </w:r>
      <w:r w:rsidRPr="006620E7">
        <w:rPr>
          <w:rStyle w:val="apple-converted-space"/>
          <w:sz w:val="28"/>
          <w:szCs w:val="28"/>
        </w:rPr>
        <w:t> </w:t>
      </w:r>
      <w:r w:rsidRPr="006620E7">
        <w:rPr>
          <w:b/>
          <w:bCs/>
          <w:sz w:val="28"/>
          <w:szCs w:val="28"/>
        </w:rPr>
        <w:t>Yêu cầu</w:t>
      </w:r>
    </w:p>
    <w:p w14:paraId="482894FC" w14:textId="77777777" w:rsidR="002F4EB4" w:rsidRPr="006620E7" w:rsidRDefault="002F4EB4" w:rsidP="002F4EB4">
      <w:pPr>
        <w:pStyle w:val="NormalWeb"/>
        <w:spacing w:before="120" w:beforeAutospacing="0" w:after="120" w:afterAutospacing="0" w:line="234" w:lineRule="atLeast"/>
        <w:ind w:firstLine="567"/>
        <w:jc w:val="both"/>
        <w:rPr>
          <w:sz w:val="28"/>
          <w:szCs w:val="28"/>
        </w:rPr>
      </w:pPr>
      <w:r w:rsidRPr="006620E7">
        <w:rPr>
          <w:sz w:val="28"/>
          <w:szCs w:val="28"/>
        </w:rPr>
        <w:t>...................................................................................................................</w:t>
      </w:r>
    </w:p>
    <w:p w14:paraId="57E85326" w14:textId="77777777" w:rsidR="002F4EB4" w:rsidRPr="006620E7" w:rsidRDefault="002F4EB4" w:rsidP="002F4EB4">
      <w:pPr>
        <w:pStyle w:val="NormalWeb"/>
        <w:spacing w:before="120" w:beforeAutospacing="0" w:after="120" w:afterAutospacing="0" w:line="234" w:lineRule="atLeast"/>
        <w:ind w:firstLine="567"/>
        <w:jc w:val="both"/>
        <w:rPr>
          <w:sz w:val="28"/>
          <w:szCs w:val="28"/>
        </w:rPr>
      </w:pPr>
      <w:r w:rsidRPr="006620E7">
        <w:rPr>
          <w:b/>
          <w:bCs/>
          <w:sz w:val="28"/>
          <w:szCs w:val="28"/>
        </w:rPr>
        <w:t>II.</w:t>
      </w:r>
      <w:r w:rsidRPr="006620E7">
        <w:rPr>
          <w:rStyle w:val="apple-converted-space"/>
          <w:sz w:val="28"/>
          <w:szCs w:val="28"/>
        </w:rPr>
        <w:t> </w:t>
      </w:r>
      <w:r w:rsidRPr="006620E7">
        <w:rPr>
          <w:b/>
          <w:bCs/>
          <w:sz w:val="28"/>
          <w:szCs w:val="28"/>
        </w:rPr>
        <w:t>ĐỐI TƯỢNG, NỘI DUNG, THỜI GIAN, ĐỊA ĐIỂM, PHƯƠNG THỨC KIỂM TRA</w:t>
      </w:r>
    </w:p>
    <w:p w14:paraId="06CABD36" w14:textId="77777777" w:rsidR="002F4EB4" w:rsidRPr="006620E7" w:rsidRDefault="002F4EB4" w:rsidP="002F4EB4">
      <w:pPr>
        <w:pStyle w:val="NormalWeb"/>
        <w:spacing w:before="120" w:beforeAutospacing="0" w:after="120" w:afterAutospacing="0" w:line="234" w:lineRule="atLeast"/>
        <w:ind w:firstLine="567"/>
        <w:jc w:val="both"/>
        <w:rPr>
          <w:sz w:val="28"/>
          <w:szCs w:val="28"/>
          <w:lang w:val="vi-VN"/>
        </w:rPr>
      </w:pPr>
      <w:r w:rsidRPr="006620E7">
        <w:rPr>
          <w:b/>
          <w:bCs/>
          <w:sz w:val="28"/>
          <w:szCs w:val="28"/>
        </w:rPr>
        <w:t>1.</w:t>
      </w:r>
      <w:r w:rsidRPr="006620E7">
        <w:rPr>
          <w:rStyle w:val="apple-converted-space"/>
          <w:sz w:val="28"/>
          <w:szCs w:val="28"/>
        </w:rPr>
        <w:t> </w:t>
      </w:r>
      <w:r w:rsidRPr="006620E7">
        <w:rPr>
          <w:b/>
          <w:bCs/>
          <w:sz w:val="28"/>
          <w:szCs w:val="28"/>
        </w:rPr>
        <w:t>Đối tượng kiểm tra</w:t>
      </w:r>
    </w:p>
    <w:p w14:paraId="2AC98361" w14:textId="77777777" w:rsidR="002F4EB4" w:rsidRPr="006620E7" w:rsidRDefault="002F4EB4" w:rsidP="002F4EB4">
      <w:pPr>
        <w:pStyle w:val="NormalWeb"/>
        <w:spacing w:before="120" w:beforeAutospacing="0" w:after="120" w:afterAutospacing="0" w:line="234" w:lineRule="atLeast"/>
        <w:ind w:firstLine="567"/>
        <w:jc w:val="both"/>
        <w:rPr>
          <w:sz w:val="28"/>
          <w:szCs w:val="28"/>
        </w:rPr>
      </w:pPr>
      <w:r w:rsidRPr="006620E7">
        <w:rPr>
          <w:sz w:val="28"/>
          <w:szCs w:val="28"/>
        </w:rPr>
        <w:t>...........................................................................................................</w:t>
      </w:r>
    </w:p>
    <w:p w14:paraId="0FC1F403" w14:textId="77777777" w:rsidR="002F4EB4" w:rsidRPr="006620E7" w:rsidRDefault="002F4EB4" w:rsidP="002F4EB4">
      <w:pPr>
        <w:pStyle w:val="NormalWeb"/>
        <w:spacing w:before="120" w:beforeAutospacing="0" w:after="120" w:afterAutospacing="0" w:line="234" w:lineRule="atLeast"/>
        <w:ind w:firstLine="567"/>
        <w:jc w:val="both"/>
        <w:rPr>
          <w:sz w:val="28"/>
          <w:szCs w:val="28"/>
        </w:rPr>
      </w:pPr>
      <w:r w:rsidRPr="006620E7">
        <w:rPr>
          <w:b/>
          <w:bCs/>
          <w:sz w:val="28"/>
          <w:szCs w:val="28"/>
        </w:rPr>
        <w:t>2.</w:t>
      </w:r>
      <w:r w:rsidRPr="006620E7">
        <w:rPr>
          <w:rStyle w:val="apple-converted-space"/>
          <w:sz w:val="28"/>
          <w:szCs w:val="28"/>
        </w:rPr>
        <w:t> </w:t>
      </w:r>
      <w:r w:rsidRPr="006620E7">
        <w:rPr>
          <w:b/>
          <w:bCs/>
          <w:sz w:val="28"/>
          <w:szCs w:val="28"/>
        </w:rPr>
        <w:t>Nội dung kiểm tra</w:t>
      </w:r>
      <w:r w:rsidRPr="006620E7">
        <w:rPr>
          <w:rStyle w:val="FootnoteReference"/>
          <w:b/>
          <w:bCs/>
          <w:sz w:val="28"/>
          <w:szCs w:val="28"/>
        </w:rPr>
        <w:footnoteReference w:id="25"/>
      </w:r>
    </w:p>
    <w:p w14:paraId="1EBACD6A" w14:textId="77777777" w:rsidR="002F4EB4" w:rsidRPr="006620E7" w:rsidRDefault="002F4EB4" w:rsidP="002F4EB4">
      <w:pPr>
        <w:pStyle w:val="NormalWeb"/>
        <w:spacing w:before="120" w:beforeAutospacing="0" w:after="120" w:afterAutospacing="0" w:line="234" w:lineRule="atLeast"/>
        <w:ind w:firstLine="567"/>
        <w:jc w:val="both"/>
        <w:rPr>
          <w:sz w:val="28"/>
          <w:szCs w:val="28"/>
        </w:rPr>
      </w:pPr>
      <w:r w:rsidRPr="006620E7">
        <w:rPr>
          <w:sz w:val="28"/>
          <w:szCs w:val="28"/>
        </w:rPr>
        <w:t>................................................................................................................</w:t>
      </w:r>
    </w:p>
    <w:p w14:paraId="7F67296E" w14:textId="77777777" w:rsidR="002F4EB4" w:rsidRPr="006620E7" w:rsidRDefault="002F4EB4" w:rsidP="002F4EB4">
      <w:pPr>
        <w:pStyle w:val="NormalWeb"/>
        <w:spacing w:before="120" w:beforeAutospacing="0" w:after="120" w:afterAutospacing="0" w:line="234" w:lineRule="atLeast"/>
        <w:ind w:firstLine="567"/>
        <w:jc w:val="both"/>
        <w:rPr>
          <w:sz w:val="28"/>
          <w:szCs w:val="28"/>
        </w:rPr>
      </w:pPr>
      <w:r w:rsidRPr="006620E7">
        <w:rPr>
          <w:b/>
          <w:bCs/>
          <w:sz w:val="28"/>
          <w:szCs w:val="28"/>
        </w:rPr>
        <w:t>3.</w:t>
      </w:r>
      <w:r w:rsidRPr="006620E7">
        <w:rPr>
          <w:rStyle w:val="apple-converted-space"/>
          <w:sz w:val="28"/>
          <w:szCs w:val="28"/>
        </w:rPr>
        <w:t> </w:t>
      </w:r>
      <w:r w:rsidRPr="006620E7">
        <w:rPr>
          <w:b/>
          <w:bCs/>
          <w:sz w:val="28"/>
          <w:szCs w:val="28"/>
        </w:rPr>
        <w:t>Thời gian kiểm tra</w:t>
      </w:r>
    </w:p>
    <w:p w14:paraId="33AD5D91" w14:textId="77777777" w:rsidR="002F4EB4" w:rsidRPr="006620E7" w:rsidRDefault="002F4EB4" w:rsidP="002F4EB4">
      <w:pPr>
        <w:pStyle w:val="NormalWeb"/>
        <w:spacing w:before="120" w:beforeAutospacing="0" w:after="120" w:afterAutospacing="0" w:line="234" w:lineRule="atLeast"/>
        <w:ind w:firstLine="567"/>
        <w:jc w:val="both"/>
        <w:rPr>
          <w:sz w:val="28"/>
          <w:szCs w:val="28"/>
        </w:rPr>
      </w:pPr>
      <w:r w:rsidRPr="006620E7">
        <w:rPr>
          <w:sz w:val="28"/>
          <w:szCs w:val="28"/>
        </w:rPr>
        <w:t>....................................................................................................................</w:t>
      </w:r>
    </w:p>
    <w:p w14:paraId="1CEB6037" w14:textId="77777777" w:rsidR="002F4EB4" w:rsidRPr="006620E7" w:rsidRDefault="002F4EB4" w:rsidP="002F4EB4">
      <w:pPr>
        <w:pStyle w:val="NormalWeb"/>
        <w:spacing w:before="120" w:beforeAutospacing="0" w:after="120" w:afterAutospacing="0" w:line="234" w:lineRule="atLeast"/>
        <w:ind w:firstLine="567"/>
        <w:jc w:val="both"/>
        <w:rPr>
          <w:sz w:val="28"/>
          <w:szCs w:val="28"/>
        </w:rPr>
      </w:pPr>
      <w:r w:rsidRPr="006620E7">
        <w:rPr>
          <w:b/>
          <w:bCs/>
          <w:sz w:val="28"/>
          <w:szCs w:val="28"/>
        </w:rPr>
        <w:t>4.</w:t>
      </w:r>
      <w:r w:rsidRPr="006620E7">
        <w:rPr>
          <w:rStyle w:val="apple-converted-space"/>
          <w:sz w:val="28"/>
          <w:szCs w:val="28"/>
        </w:rPr>
        <w:t> </w:t>
      </w:r>
      <w:r w:rsidRPr="006620E7">
        <w:rPr>
          <w:b/>
          <w:bCs/>
          <w:sz w:val="28"/>
          <w:szCs w:val="28"/>
        </w:rPr>
        <w:t>Địa điểm kiểm tra</w:t>
      </w:r>
    </w:p>
    <w:p w14:paraId="0CD6DDF9" w14:textId="77777777" w:rsidR="002F4EB4" w:rsidRPr="006620E7" w:rsidRDefault="002F4EB4" w:rsidP="002F4EB4">
      <w:pPr>
        <w:pStyle w:val="NormalWeb"/>
        <w:spacing w:before="120" w:beforeAutospacing="0" w:after="120" w:afterAutospacing="0" w:line="234" w:lineRule="atLeast"/>
        <w:ind w:firstLine="567"/>
        <w:jc w:val="both"/>
        <w:rPr>
          <w:sz w:val="28"/>
          <w:szCs w:val="28"/>
        </w:rPr>
      </w:pPr>
      <w:r w:rsidRPr="006620E7">
        <w:rPr>
          <w:sz w:val="28"/>
          <w:szCs w:val="28"/>
        </w:rPr>
        <w:t>...................................................................................................................</w:t>
      </w:r>
    </w:p>
    <w:p w14:paraId="2A0E5194" w14:textId="77777777" w:rsidR="002F4EB4" w:rsidRPr="006620E7" w:rsidRDefault="002F4EB4" w:rsidP="002F4EB4">
      <w:pPr>
        <w:pStyle w:val="NormalWeb"/>
        <w:spacing w:before="120" w:beforeAutospacing="0" w:after="120" w:afterAutospacing="0" w:line="234" w:lineRule="atLeast"/>
        <w:ind w:firstLine="567"/>
        <w:jc w:val="both"/>
        <w:rPr>
          <w:sz w:val="28"/>
          <w:szCs w:val="28"/>
          <w:lang w:val="vi-VN"/>
        </w:rPr>
      </w:pPr>
      <w:r w:rsidRPr="006620E7">
        <w:rPr>
          <w:b/>
          <w:bCs/>
          <w:sz w:val="28"/>
          <w:szCs w:val="28"/>
        </w:rPr>
        <w:t>5.</w:t>
      </w:r>
      <w:r w:rsidRPr="006620E7">
        <w:rPr>
          <w:rStyle w:val="apple-converted-space"/>
          <w:sz w:val="28"/>
          <w:szCs w:val="28"/>
        </w:rPr>
        <w:t> </w:t>
      </w:r>
      <w:r w:rsidRPr="006620E7">
        <w:rPr>
          <w:b/>
          <w:bCs/>
          <w:sz w:val="28"/>
          <w:szCs w:val="28"/>
        </w:rPr>
        <w:t>Phương thức kiểm tra</w:t>
      </w:r>
      <w:r w:rsidRPr="006620E7">
        <w:rPr>
          <w:rStyle w:val="FootnoteReference"/>
          <w:b/>
          <w:bCs/>
          <w:sz w:val="28"/>
          <w:szCs w:val="28"/>
        </w:rPr>
        <w:footnoteReference w:id="26"/>
      </w:r>
    </w:p>
    <w:p w14:paraId="025C767B" w14:textId="77777777" w:rsidR="002F4EB4" w:rsidRPr="006620E7" w:rsidRDefault="002F4EB4" w:rsidP="002F4EB4">
      <w:pPr>
        <w:pStyle w:val="NormalWeb"/>
        <w:spacing w:before="120" w:beforeAutospacing="0" w:after="120" w:afterAutospacing="0" w:line="234" w:lineRule="atLeast"/>
        <w:ind w:firstLine="567"/>
        <w:jc w:val="both"/>
        <w:rPr>
          <w:sz w:val="28"/>
          <w:szCs w:val="28"/>
        </w:rPr>
      </w:pPr>
      <w:r w:rsidRPr="006620E7">
        <w:rPr>
          <w:sz w:val="28"/>
          <w:szCs w:val="28"/>
        </w:rPr>
        <w:t>.................................................................................................................</w:t>
      </w:r>
    </w:p>
    <w:p w14:paraId="303A0CC0" w14:textId="77777777" w:rsidR="002F4EB4" w:rsidRPr="006620E7" w:rsidRDefault="002F4EB4" w:rsidP="002F4EB4">
      <w:pPr>
        <w:pStyle w:val="NormalWeb"/>
        <w:spacing w:before="120" w:beforeAutospacing="0" w:after="120" w:afterAutospacing="0" w:line="234" w:lineRule="atLeast"/>
        <w:ind w:firstLine="567"/>
        <w:jc w:val="both"/>
        <w:rPr>
          <w:sz w:val="28"/>
          <w:szCs w:val="28"/>
        </w:rPr>
      </w:pPr>
      <w:r w:rsidRPr="006620E7">
        <w:rPr>
          <w:b/>
          <w:bCs/>
          <w:sz w:val="28"/>
          <w:szCs w:val="28"/>
        </w:rPr>
        <w:t>III. PHÂN CÔNG NHIỆM VỤ THÀNH VIÊN ĐOÀN KIỂM TRA</w:t>
      </w:r>
    </w:p>
    <w:p w14:paraId="3E07E0D8" w14:textId="77777777" w:rsidR="002F4EB4" w:rsidRPr="006620E7" w:rsidRDefault="002F4EB4" w:rsidP="002F4EB4">
      <w:pPr>
        <w:pStyle w:val="NormalWeb"/>
        <w:spacing w:before="120" w:beforeAutospacing="0" w:after="120" w:afterAutospacing="0" w:line="234" w:lineRule="atLeast"/>
        <w:ind w:firstLine="567"/>
        <w:jc w:val="both"/>
        <w:rPr>
          <w:sz w:val="28"/>
          <w:szCs w:val="28"/>
        </w:rPr>
      </w:pPr>
      <w:r w:rsidRPr="006620E7">
        <w:rPr>
          <w:b/>
          <w:bCs/>
          <w:sz w:val="28"/>
          <w:szCs w:val="28"/>
        </w:rPr>
        <w:t>1.</w:t>
      </w:r>
      <w:r w:rsidRPr="006620E7">
        <w:rPr>
          <w:rStyle w:val="apple-converted-space"/>
          <w:sz w:val="28"/>
          <w:szCs w:val="28"/>
        </w:rPr>
        <w:t> </w:t>
      </w:r>
      <w:r w:rsidRPr="006620E7">
        <w:rPr>
          <w:b/>
          <w:bCs/>
          <w:sz w:val="28"/>
          <w:szCs w:val="28"/>
        </w:rPr>
        <w:t>Trưởng đoàn</w:t>
      </w:r>
    </w:p>
    <w:p w14:paraId="4F4986B3" w14:textId="77777777" w:rsidR="002F4EB4" w:rsidRPr="006620E7" w:rsidRDefault="002F4EB4" w:rsidP="002F4EB4">
      <w:pPr>
        <w:pStyle w:val="NormalWeb"/>
        <w:spacing w:before="120" w:beforeAutospacing="0" w:after="120" w:afterAutospacing="0" w:line="234" w:lineRule="atLeast"/>
        <w:ind w:firstLine="567"/>
        <w:jc w:val="both"/>
        <w:rPr>
          <w:sz w:val="28"/>
          <w:szCs w:val="28"/>
        </w:rPr>
      </w:pPr>
      <w:r w:rsidRPr="006620E7">
        <w:rPr>
          <w:sz w:val="28"/>
          <w:szCs w:val="28"/>
        </w:rPr>
        <w:t>............................................................................................................</w:t>
      </w:r>
    </w:p>
    <w:p w14:paraId="52C15EC3" w14:textId="77777777" w:rsidR="002F4EB4" w:rsidRPr="006620E7" w:rsidRDefault="002F4EB4" w:rsidP="002F4EB4">
      <w:pPr>
        <w:pStyle w:val="NormalWeb"/>
        <w:spacing w:before="120" w:beforeAutospacing="0" w:after="120" w:afterAutospacing="0" w:line="234" w:lineRule="atLeast"/>
        <w:ind w:firstLine="567"/>
        <w:jc w:val="both"/>
        <w:rPr>
          <w:sz w:val="28"/>
          <w:szCs w:val="28"/>
        </w:rPr>
      </w:pPr>
      <w:r w:rsidRPr="006620E7">
        <w:rPr>
          <w:b/>
          <w:bCs/>
          <w:sz w:val="28"/>
          <w:szCs w:val="28"/>
        </w:rPr>
        <w:t>2.</w:t>
      </w:r>
      <w:r w:rsidRPr="006620E7">
        <w:rPr>
          <w:rStyle w:val="apple-converted-space"/>
          <w:sz w:val="28"/>
          <w:szCs w:val="28"/>
        </w:rPr>
        <w:t> </w:t>
      </w:r>
      <w:r w:rsidRPr="006620E7">
        <w:rPr>
          <w:b/>
          <w:bCs/>
          <w:sz w:val="28"/>
          <w:szCs w:val="28"/>
        </w:rPr>
        <w:t>Phó trưởng đoàn</w:t>
      </w:r>
    </w:p>
    <w:p w14:paraId="5F5D4198" w14:textId="77777777" w:rsidR="002F4EB4" w:rsidRPr="006620E7" w:rsidRDefault="002F4EB4" w:rsidP="002F4EB4">
      <w:pPr>
        <w:pStyle w:val="NormalWeb"/>
        <w:spacing w:before="120" w:beforeAutospacing="0" w:after="120" w:afterAutospacing="0" w:line="234" w:lineRule="atLeast"/>
        <w:ind w:firstLine="567"/>
        <w:jc w:val="both"/>
        <w:rPr>
          <w:sz w:val="28"/>
          <w:szCs w:val="28"/>
          <w:lang w:val="vi-VN"/>
        </w:rPr>
      </w:pPr>
      <w:r w:rsidRPr="006620E7">
        <w:rPr>
          <w:sz w:val="28"/>
          <w:szCs w:val="28"/>
        </w:rPr>
        <w:t>...............................................................................................................</w:t>
      </w:r>
    </w:p>
    <w:p w14:paraId="17AA4D7F" w14:textId="77777777" w:rsidR="002F4EB4" w:rsidRPr="006620E7" w:rsidRDefault="002F4EB4" w:rsidP="002F4EB4">
      <w:pPr>
        <w:pStyle w:val="NormalWeb"/>
        <w:spacing w:before="120" w:beforeAutospacing="0" w:after="120" w:afterAutospacing="0" w:line="234" w:lineRule="atLeast"/>
        <w:ind w:firstLine="567"/>
        <w:jc w:val="both"/>
        <w:rPr>
          <w:sz w:val="28"/>
          <w:szCs w:val="28"/>
          <w:lang w:val="vi-VN"/>
        </w:rPr>
      </w:pPr>
      <w:r w:rsidRPr="006620E7">
        <w:rPr>
          <w:b/>
          <w:bCs/>
          <w:sz w:val="28"/>
          <w:szCs w:val="28"/>
        </w:rPr>
        <w:lastRenderedPageBreak/>
        <w:t>3.</w:t>
      </w:r>
      <w:r w:rsidRPr="006620E7">
        <w:rPr>
          <w:rStyle w:val="apple-converted-space"/>
          <w:sz w:val="28"/>
          <w:szCs w:val="28"/>
        </w:rPr>
        <w:t> </w:t>
      </w:r>
      <w:r w:rsidRPr="006620E7">
        <w:rPr>
          <w:b/>
          <w:bCs/>
          <w:sz w:val="28"/>
          <w:szCs w:val="28"/>
        </w:rPr>
        <w:t>Thành viên.............................</w:t>
      </w:r>
      <w:r w:rsidRPr="006620E7">
        <w:rPr>
          <w:rStyle w:val="FootnoteReference"/>
          <w:b/>
          <w:bCs/>
          <w:sz w:val="28"/>
          <w:szCs w:val="28"/>
        </w:rPr>
        <w:footnoteReference w:id="27"/>
      </w:r>
    </w:p>
    <w:p w14:paraId="7B6BBC7A" w14:textId="77777777" w:rsidR="002F4EB4" w:rsidRPr="006620E7" w:rsidRDefault="002F4EB4" w:rsidP="002F4EB4">
      <w:pPr>
        <w:pStyle w:val="NormalWeb"/>
        <w:spacing w:before="120" w:beforeAutospacing="0" w:after="120" w:afterAutospacing="0" w:line="234" w:lineRule="atLeast"/>
        <w:ind w:firstLine="567"/>
        <w:jc w:val="both"/>
        <w:rPr>
          <w:sz w:val="28"/>
          <w:szCs w:val="28"/>
        </w:rPr>
      </w:pPr>
      <w:r w:rsidRPr="006620E7">
        <w:rPr>
          <w:sz w:val="28"/>
          <w:szCs w:val="28"/>
        </w:rPr>
        <w:t>.................................................................................................................</w:t>
      </w:r>
    </w:p>
    <w:p w14:paraId="6F2A8F20" w14:textId="77777777" w:rsidR="002F4EB4" w:rsidRPr="006620E7" w:rsidRDefault="002F4EB4" w:rsidP="002F4EB4">
      <w:pPr>
        <w:pStyle w:val="NormalWeb"/>
        <w:spacing w:before="120" w:beforeAutospacing="0" w:after="120" w:afterAutospacing="0" w:line="234" w:lineRule="atLeast"/>
        <w:ind w:firstLine="567"/>
        <w:jc w:val="both"/>
        <w:rPr>
          <w:sz w:val="28"/>
          <w:szCs w:val="28"/>
        </w:rPr>
      </w:pPr>
      <w:r w:rsidRPr="006620E7">
        <w:rPr>
          <w:b/>
          <w:bCs/>
          <w:sz w:val="28"/>
          <w:szCs w:val="28"/>
        </w:rPr>
        <w:t>IV. DỰ KIẾN CÁC NGUỒN LỰC CHO HOẠT ĐỘNG KIỂM TRA VÀ TỔ CHỨC THỰC HIỆN</w:t>
      </w:r>
    </w:p>
    <w:p w14:paraId="4EC1B3BD" w14:textId="77777777" w:rsidR="002F4EB4" w:rsidRPr="006620E7" w:rsidRDefault="002F4EB4" w:rsidP="002F4EB4">
      <w:pPr>
        <w:pStyle w:val="NormalWeb"/>
        <w:spacing w:before="120" w:beforeAutospacing="0" w:after="120" w:afterAutospacing="0" w:line="234" w:lineRule="atLeast"/>
        <w:ind w:firstLine="567"/>
        <w:jc w:val="both"/>
        <w:rPr>
          <w:sz w:val="28"/>
          <w:szCs w:val="28"/>
        </w:rPr>
      </w:pPr>
      <w:r w:rsidRPr="006620E7">
        <w:rPr>
          <w:b/>
          <w:bCs/>
          <w:sz w:val="28"/>
          <w:szCs w:val="28"/>
        </w:rPr>
        <w:t>1.</w:t>
      </w:r>
      <w:r w:rsidRPr="006620E7">
        <w:rPr>
          <w:rStyle w:val="apple-converted-space"/>
          <w:sz w:val="28"/>
          <w:szCs w:val="28"/>
        </w:rPr>
        <w:t> </w:t>
      </w:r>
      <w:r w:rsidRPr="006620E7">
        <w:rPr>
          <w:b/>
          <w:bCs/>
          <w:sz w:val="28"/>
          <w:szCs w:val="28"/>
        </w:rPr>
        <w:t>Dự kiến các nguồn lực cho hoạt động thực hiện cuộc kiểm tra</w:t>
      </w:r>
    </w:p>
    <w:p w14:paraId="78192FE6" w14:textId="77777777" w:rsidR="002F4EB4" w:rsidRPr="006620E7" w:rsidRDefault="002F4EB4" w:rsidP="002F4EB4">
      <w:pPr>
        <w:pStyle w:val="NormalWeb"/>
        <w:spacing w:before="120" w:beforeAutospacing="0" w:after="120" w:afterAutospacing="0" w:line="234" w:lineRule="atLeast"/>
        <w:ind w:firstLine="567"/>
        <w:jc w:val="both"/>
        <w:rPr>
          <w:sz w:val="28"/>
          <w:szCs w:val="28"/>
          <w:lang w:val="vi-VN"/>
        </w:rPr>
      </w:pPr>
      <w:r w:rsidRPr="006620E7">
        <w:rPr>
          <w:sz w:val="28"/>
          <w:szCs w:val="28"/>
        </w:rPr>
        <w:t>.............................................................................................................</w:t>
      </w:r>
    </w:p>
    <w:p w14:paraId="794F8D60" w14:textId="77777777" w:rsidR="002F4EB4" w:rsidRPr="006620E7" w:rsidRDefault="002F4EB4" w:rsidP="002F4EB4">
      <w:pPr>
        <w:pStyle w:val="NormalWeb"/>
        <w:spacing w:before="120" w:beforeAutospacing="0" w:after="120" w:afterAutospacing="0" w:line="234" w:lineRule="atLeast"/>
        <w:ind w:firstLine="567"/>
        <w:jc w:val="both"/>
        <w:rPr>
          <w:sz w:val="28"/>
          <w:szCs w:val="28"/>
        </w:rPr>
      </w:pPr>
      <w:r w:rsidRPr="006620E7">
        <w:rPr>
          <w:b/>
          <w:bCs/>
          <w:sz w:val="28"/>
          <w:szCs w:val="28"/>
        </w:rPr>
        <w:t>2.</w:t>
      </w:r>
      <w:r w:rsidRPr="006620E7">
        <w:rPr>
          <w:rStyle w:val="apple-converted-space"/>
          <w:sz w:val="28"/>
          <w:szCs w:val="28"/>
        </w:rPr>
        <w:t> </w:t>
      </w:r>
      <w:r w:rsidRPr="006620E7">
        <w:rPr>
          <w:b/>
          <w:bCs/>
          <w:sz w:val="28"/>
          <w:szCs w:val="28"/>
        </w:rPr>
        <w:t>Tổ chức thực hiện:</w:t>
      </w:r>
    </w:p>
    <w:p w14:paraId="7BEFA19E" w14:textId="77777777" w:rsidR="002F4EB4" w:rsidRPr="006620E7" w:rsidRDefault="002F4EB4" w:rsidP="002F4EB4">
      <w:pPr>
        <w:pStyle w:val="NormalWeb"/>
        <w:spacing w:before="120" w:beforeAutospacing="0" w:after="120" w:afterAutospacing="0" w:line="234" w:lineRule="atLeast"/>
        <w:ind w:firstLine="567"/>
        <w:jc w:val="both"/>
        <w:rPr>
          <w:sz w:val="28"/>
          <w:szCs w:val="28"/>
          <w:lang w:val="vi-VN"/>
        </w:rPr>
      </w:pPr>
      <w:r w:rsidRPr="006620E7">
        <w:rPr>
          <w:sz w:val="28"/>
          <w:szCs w:val="28"/>
        </w:rPr>
        <w:t>- Tiến độ thực hiện (dự kiến):..............................................................</w:t>
      </w:r>
      <w:r w:rsidRPr="006620E7">
        <w:rPr>
          <w:rStyle w:val="FootnoteReference"/>
          <w:sz w:val="28"/>
          <w:szCs w:val="28"/>
        </w:rPr>
        <w:footnoteReference w:id="28"/>
      </w:r>
    </w:p>
    <w:p w14:paraId="33183372" w14:textId="77777777" w:rsidR="002F4EB4" w:rsidRPr="006620E7" w:rsidRDefault="002F4EB4" w:rsidP="002F4EB4">
      <w:pPr>
        <w:pStyle w:val="NormalWeb"/>
        <w:spacing w:before="120" w:beforeAutospacing="0" w:after="120" w:afterAutospacing="0" w:line="234" w:lineRule="atLeast"/>
        <w:ind w:firstLine="567"/>
        <w:jc w:val="both"/>
        <w:rPr>
          <w:sz w:val="28"/>
          <w:szCs w:val="28"/>
        </w:rPr>
      </w:pPr>
      <w:r w:rsidRPr="006620E7">
        <w:rPr>
          <w:sz w:val="28"/>
          <w:szCs w:val="28"/>
        </w:rPr>
        <w:t>- Chế độ thông tin báo cáo:..................................................................</w:t>
      </w:r>
    </w:p>
    <w:p w14:paraId="427A586F" w14:textId="77777777" w:rsidR="002F4EB4" w:rsidRPr="006620E7" w:rsidRDefault="002F4EB4" w:rsidP="002F4EB4">
      <w:pPr>
        <w:pStyle w:val="NormalWeb"/>
        <w:spacing w:before="120" w:beforeAutospacing="0" w:after="120" w:afterAutospacing="0" w:line="234" w:lineRule="atLeast"/>
        <w:ind w:firstLine="567"/>
        <w:jc w:val="both"/>
        <w:rPr>
          <w:sz w:val="28"/>
          <w:szCs w:val="28"/>
          <w:lang w:val="vi-VN"/>
        </w:rPr>
      </w:pPr>
      <w:r w:rsidRPr="006620E7">
        <w:rPr>
          <w:sz w:val="28"/>
          <w:szCs w:val="28"/>
        </w:rPr>
        <w:t>- Những vấn đề khác (nếu có):............................................................</w:t>
      </w:r>
    </w:p>
    <w:p w14:paraId="6A9F60C1" w14:textId="77777777" w:rsidR="002F4EB4" w:rsidRPr="006620E7" w:rsidRDefault="002F4EB4" w:rsidP="002F4EB4">
      <w:pPr>
        <w:pStyle w:val="NormalWeb"/>
        <w:spacing w:before="120" w:beforeAutospacing="0" w:after="120" w:afterAutospacing="0" w:line="234" w:lineRule="atLeast"/>
        <w:ind w:firstLine="567"/>
        <w:jc w:val="both"/>
        <w:rPr>
          <w:rFonts w:ascii="Arial" w:hAnsi="Arial" w:cs="Arial"/>
          <w:sz w:val="18"/>
          <w:szCs w:val="18"/>
        </w:rPr>
      </w:pPr>
      <w:r w:rsidRPr="006620E7">
        <w:rPr>
          <w:sz w:val="28"/>
          <w:szCs w:val="28"/>
        </w:rPr>
        <w:t>Trên đây là Kế hoạch tiến hành kiểm tra theo Quyết định số ..... Đề nghị các thành viên thực hiện nghiêm túc, chịu trách nhiệm trước Trưởng đoàn, người ra quyết định kiểm tra theo quy định của pháp luật. Trong quá trình thực hiện nhiệm vụ, Trưởng đoàn xem xét việc điều chỉnh phân công nhiệm vụ đối với các thành viên để đáp ứng yêu cầu nhiệm vụ chung của Đoàn kiểm tra. Kế hoạch này được lưu hành trong nội bộ Đoàn kiểm tra, các thành viên Đoàn kiểm tra có trách nhiệm thực hiện chế độ bảo mật theo quy định.</w:t>
      </w:r>
      <w:r w:rsidRPr="006620E7">
        <w:rPr>
          <w:sz w:val="28"/>
          <w:szCs w:val="28"/>
          <w:lang w:val="vi-VN"/>
        </w:rPr>
        <w:t>/.</w:t>
      </w:r>
      <w:r w:rsidRPr="006620E7">
        <w:rPr>
          <w:rFonts w:ascii="Arial" w:hAnsi="Arial" w:cs="Arial"/>
          <w:sz w:val="18"/>
          <w:szCs w:val="18"/>
        </w:rPr>
        <w:t> </w:t>
      </w:r>
    </w:p>
    <w:tbl>
      <w:tblPr>
        <w:tblW w:w="5000" w:type="pct"/>
        <w:tblCellSpacing w:w="0" w:type="dxa"/>
        <w:tblCellMar>
          <w:left w:w="0" w:type="dxa"/>
          <w:right w:w="0" w:type="dxa"/>
        </w:tblCellMar>
        <w:tblLook w:val="04A0" w:firstRow="1" w:lastRow="0" w:firstColumn="1" w:lastColumn="0" w:noHBand="0" w:noVBand="1"/>
      </w:tblPr>
      <w:tblGrid>
        <w:gridCol w:w="4535"/>
        <w:gridCol w:w="4536"/>
      </w:tblGrid>
      <w:tr w:rsidR="006620E7" w:rsidRPr="006620E7" w14:paraId="5E742BE7" w14:textId="77777777" w:rsidTr="00EC5EBF">
        <w:trPr>
          <w:tblCellSpacing w:w="0" w:type="dxa"/>
        </w:trPr>
        <w:tc>
          <w:tcPr>
            <w:tcW w:w="2500" w:type="pct"/>
            <w:tcMar>
              <w:top w:w="0" w:type="dxa"/>
              <w:left w:w="108" w:type="dxa"/>
              <w:bottom w:w="0" w:type="dxa"/>
              <w:right w:w="108" w:type="dxa"/>
            </w:tcMar>
            <w:hideMark/>
          </w:tcPr>
          <w:p w14:paraId="7F4FC26C" w14:textId="77777777" w:rsidR="002F4EB4" w:rsidRPr="006620E7" w:rsidRDefault="002F4EB4" w:rsidP="00EC5EBF">
            <w:pPr>
              <w:pStyle w:val="NormalWeb"/>
              <w:spacing w:before="120" w:beforeAutospacing="0" w:after="120" w:afterAutospacing="0" w:line="234" w:lineRule="atLeast"/>
              <w:rPr>
                <w:sz w:val="28"/>
                <w:szCs w:val="28"/>
              </w:rPr>
            </w:pPr>
            <w:r w:rsidRPr="006620E7">
              <w:rPr>
                <w:b/>
                <w:bCs/>
                <w:i/>
                <w:iCs/>
                <w:sz w:val="22"/>
                <w:szCs w:val="22"/>
              </w:rPr>
              <w:t>Nơi nhận:</w:t>
            </w:r>
            <w:r w:rsidRPr="006620E7">
              <w:rPr>
                <w:sz w:val="22"/>
                <w:szCs w:val="22"/>
              </w:rPr>
              <w:br/>
              <w:t>- ............</w:t>
            </w:r>
            <w:bookmarkStart w:id="28" w:name="_Ref227514462"/>
            <w:r w:rsidRPr="006620E7">
              <w:rPr>
                <w:rStyle w:val="FootnoteReference"/>
                <w:sz w:val="22"/>
                <w:szCs w:val="22"/>
              </w:rPr>
              <w:footnoteReference w:id="29"/>
            </w:r>
            <w:bookmarkEnd w:id="28"/>
            <w:r w:rsidRPr="006620E7">
              <w:rPr>
                <w:sz w:val="22"/>
                <w:szCs w:val="22"/>
              </w:rPr>
              <w:t>;</w:t>
            </w:r>
            <w:r w:rsidRPr="006620E7">
              <w:rPr>
                <w:sz w:val="22"/>
                <w:szCs w:val="22"/>
              </w:rPr>
              <w:br/>
              <w:t>- ............</w:t>
            </w:r>
            <w:bookmarkStart w:id="29" w:name="_Ref227513876"/>
            <w:r w:rsidRPr="006620E7">
              <w:rPr>
                <w:rStyle w:val="FootnoteReference"/>
                <w:sz w:val="22"/>
                <w:szCs w:val="22"/>
              </w:rPr>
              <w:footnoteReference w:id="30"/>
            </w:r>
            <w:bookmarkEnd w:id="29"/>
            <w:r w:rsidRPr="006620E7">
              <w:rPr>
                <w:sz w:val="22"/>
                <w:szCs w:val="22"/>
              </w:rPr>
              <w:t>;</w:t>
            </w:r>
            <w:r w:rsidRPr="006620E7">
              <w:rPr>
                <w:sz w:val="22"/>
                <w:szCs w:val="22"/>
              </w:rPr>
              <w:br/>
              <w:t>- Thành viên ĐKT (để th/h);</w:t>
            </w:r>
            <w:r w:rsidRPr="006620E7">
              <w:rPr>
                <w:sz w:val="22"/>
                <w:szCs w:val="22"/>
              </w:rPr>
              <w:br/>
              <w:t>- Lưu: Hồ sơ ĐKT.</w:t>
            </w:r>
          </w:p>
        </w:tc>
        <w:tc>
          <w:tcPr>
            <w:tcW w:w="2500" w:type="pct"/>
            <w:tcMar>
              <w:top w:w="0" w:type="dxa"/>
              <w:left w:w="108" w:type="dxa"/>
              <w:bottom w:w="0" w:type="dxa"/>
              <w:right w:w="108" w:type="dxa"/>
            </w:tcMar>
            <w:hideMark/>
          </w:tcPr>
          <w:p w14:paraId="31E2A22B" w14:textId="77777777" w:rsidR="002F4EB4" w:rsidRPr="006620E7" w:rsidRDefault="002F4EB4" w:rsidP="00EC5EBF">
            <w:pPr>
              <w:pStyle w:val="NormalWeb"/>
              <w:spacing w:before="120" w:beforeAutospacing="0" w:after="120" w:afterAutospacing="0" w:line="234" w:lineRule="atLeast"/>
              <w:jc w:val="center"/>
              <w:rPr>
                <w:sz w:val="28"/>
                <w:szCs w:val="28"/>
              </w:rPr>
            </w:pPr>
            <w:r w:rsidRPr="006620E7">
              <w:rPr>
                <w:b/>
                <w:bCs/>
                <w:sz w:val="28"/>
                <w:szCs w:val="28"/>
              </w:rPr>
              <w:t>TRƯỞNG ĐOÀN</w:t>
            </w:r>
            <w:r w:rsidRPr="006620E7">
              <w:rPr>
                <w:sz w:val="28"/>
                <w:szCs w:val="28"/>
              </w:rPr>
              <w:br/>
            </w:r>
            <w:r w:rsidRPr="006620E7">
              <w:rPr>
                <w:i/>
                <w:iCs/>
                <w:sz w:val="28"/>
                <w:szCs w:val="28"/>
              </w:rPr>
              <w:t>(Ký, ghi rõ họ tên)</w:t>
            </w:r>
            <w:r w:rsidRPr="006620E7">
              <w:rPr>
                <w:sz w:val="28"/>
                <w:szCs w:val="28"/>
              </w:rPr>
              <w:br/>
            </w:r>
            <w:r w:rsidRPr="006620E7">
              <w:rPr>
                <w:sz w:val="28"/>
                <w:szCs w:val="28"/>
              </w:rPr>
              <w:br/>
            </w:r>
            <w:r w:rsidRPr="006620E7">
              <w:rPr>
                <w:sz w:val="28"/>
                <w:szCs w:val="28"/>
              </w:rPr>
              <w:br/>
            </w:r>
            <w:r w:rsidRPr="006620E7">
              <w:rPr>
                <w:sz w:val="28"/>
                <w:szCs w:val="28"/>
              </w:rPr>
              <w:br/>
            </w:r>
            <w:r w:rsidRPr="006620E7">
              <w:rPr>
                <w:sz w:val="28"/>
                <w:szCs w:val="28"/>
              </w:rPr>
              <w:br/>
            </w:r>
            <w:r w:rsidRPr="006620E7">
              <w:rPr>
                <w:b/>
                <w:bCs/>
                <w:sz w:val="28"/>
                <w:szCs w:val="28"/>
              </w:rPr>
              <w:t>Họ và tên</w:t>
            </w:r>
          </w:p>
        </w:tc>
      </w:tr>
    </w:tbl>
    <w:p w14:paraId="29C5266B" w14:textId="77777777" w:rsidR="002F4EB4" w:rsidRPr="006620E7" w:rsidRDefault="002F4EB4" w:rsidP="002F4EB4">
      <w:pPr>
        <w:pStyle w:val="NormalWeb"/>
        <w:spacing w:before="120" w:beforeAutospacing="0" w:after="120" w:afterAutospacing="0" w:line="234" w:lineRule="atLeast"/>
        <w:rPr>
          <w:rFonts w:ascii="Arial" w:hAnsi="Arial" w:cs="Arial"/>
          <w:sz w:val="18"/>
          <w:szCs w:val="18"/>
        </w:rPr>
      </w:pPr>
      <w:r w:rsidRPr="006620E7">
        <w:rPr>
          <w:rFonts w:ascii="Arial" w:hAnsi="Arial" w:cs="Arial"/>
          <w:sz w:val="18"/>
          <w:szCs w:val="18"/>
        </w:rPr>
        <w:t> </w:t>
      </w:r>
    </w:p>
    <w:p w14:paraId="0B5FA71F" w14:textId="77777777" w:rsidR="002F4EB4" w:rsidRPr="006620E7" w:rsidRDefault="002F4EB4" w:rsidP="002F4EB4">
      <w:pPr>
        <w:pStyle w:val="NormalWeb"/>
        <w:spacing w:before="120" w:beforeAutospacing="0" w:after="120" w:afterAutospacing="0" w:line="234" w:lineRule="atLeast"/>
        <w:jc w:val="center"/>
        <w:rPr>
          <w:sz w:val="28"/>
          <w:szCs w:val="28"/>
        </w:rPr>
      </w:pPr>
      <w:r w:rsidRPr="006620E7">
        <w:rPr>
          <w:b/>
          <w:bCs/>
          <w:sz w:val="28"/>
          <w:szCs w:val="28"/>
        </w:rPr>
        <w:t>PHÊ DUYỆT CỦA.....................</w:t>
      </w:r>
      <w:r w:rsidRPr="006620E7">
        <w:rPr>
          <w:b/>
          <w:bCs/>
          <w:sz w:val="28"/>
          <w:szCs w:val="28"/>
        </w:rPr>
        <w:fldChar w:fldCharType="begin"/>
      </w:r>
      <w:r w:rsidRPr="006620E7">
        <w:rPr>
          <w:b/>
          <w:bCs/>
          <w:sz w:val="28"/>
          <w:szCs w:val="28"/>
        </w:rPr>
        <w:instrText xml:space="preserve"> NOTEREF _Ref227513876 \f \h </w:instrText>
      </w:r>
      <w:r w:rsidRPr="006620E7">
        <w:rPr>
          <w:b/>
          <w:bCs/>
          <w:sz w:val="28"/>
          <w:szCs w:val="28"/>
        </w:rPr>
      </w:r>
      <w:r w:rsidRPr="006620E7">
        <w:rPr>
          <w:b/>
          <w:bCs/>
          <w:sz w:val="28"/>
          <w:szCs w:val="28"/>
        </w:rPr>
        <w:fldChar w:fldCharType="separate"/>
      </w:r>
      <w:r w:rsidRPr="006620E7">
        <w:rPr>
          <w:rStyle w:val="FootnoteReference"/>
        </w:rPr>
        <w:t>8</w:t>
      </w:r>
      <w:r w:rsidRPr="006620E7">
        <w:rPr>
          <w:b/>
          <w:bCs/>
          <w:sz w:val="28"/>
          <w:szCs w:val="28"/>
        </w:rPr>
        <w:fldChar w:fldCharType="end"/>
      </w:r>
      <w:r w:rsidRPr="006620E7">
        <w:rPr>
          <w:sz w:val="28"/>
          <w:szCs w:val="28"/>
        </w:rPr>
        <w:t xml:space="preserve"> </w:t>
      </w:r>
      <w:r w:rsidRPr="006620E7">
        <w:rPr>
          <w:sz w:val="28"/>
          <w:szCs w:val="28"/>
        </w:rPr>
        <w:br/>
      </w:r>
      <w:r w:rsidRPr="006620E7">
        <w:rPr>
          <w:i/>
          <w:iCs/>
          <w:sz w:val="28"/>
          <w:szCs w:val="28"/>
        </w:rPr>
        <w:t>(Ký, ghi rõ họ tên)</w:t>
      </w:r>
    </w:p>
    <w:p w14:paraId="6C76502E" w14:textId="77777777" w:rsidR="002F4EB4" w:rsidRPr="006620E7" w:rsidRDefault="002F4EB4">
      <w:pPr>
        <w:rPr>
          <w:b/>
          <w:bCs/>
          <w:sz w:val="28"/>
          <w:szCs w:val="28"/>
        </w:rPr>
      </w:pPr>
      <w:r w:rsidRPr="006620E7">
        <w:rPr>
          <w:b/>
          <w:bCs/>
          <w:sz w:val="28"/>
          <w:szCs w:val="28"/>
        </w:rPr>
        <w:br w:type="page"/>
      </w:r>
    </w:p>
    <w:p w14:paraId="10134520" w14:textId="77777777" w:rsidR="00972965" w:rsidRPr="006620E7" w:rsidRDefault="00972965" w:rsidP="00E804C7">
      <w:pPr>
        <w:jc w:val="right"/>
        <w:rPr>
          <w:b/>
          <w:bCs/>
          <w:sz w:val="28"/>
          <w:szCs w:val="28"/>
        </w:rPr>
        <w:sectPr w:rsidR="00972965" w:rsidRPr="006620E7" w:rsidSect="00992DFA">
          <w:footnotePr>
            <w:numRestart w:val="eachSect"/>
          </w:footnotePr>
          <w:pgSz w:w="11906" w:h="16838"/>
          <w:pgMar w:top="1134" w:right="1134" w:bottom="1134" w:left="1701" w:header="720" w:footer="720" w:gutter="0"/>
          <w:cols w:space="720"/>
          <w:docGrid w:linePitch="360"/>
        </w:sectPr>
      </w:pPr>
    </w:p>
    <w:p w14:paraId="00BB053C" w14:textId="38C158BE" w:rsidR="00FC3634" w:rsidRPr="006620E7" w:rsidRDefault="00E804C7" w:rsidP="00E804C7">
      <w:pPr>
        <w:jc w:val="right"/>
        <w:rPr>
          <w:b/>
          <w:bCs/>
          <w:lang w:val="vi-VN"/>
        </w:rPr>
      </w:pPr>
      <w:r w:rsidRPr="006620E7">
        <w:rPr>
          <w:b/>
          <w:bCs/>
          <w:sz w:val="28"/>
          <w:szCs w:val="28"/>
        </w:rPr>
        <w:lastRenderedPageBreak/>
        <w:t xml:space="preserve">Mẫu số </w:t>
      </w:r>
      <w:r w:rsidR="007E5360" w:rsidRPr="006620E7">
        <w:rPr>
          <w:b/>
          <w:bCs/>
          <w:sz w:val="28"/>
          <w:szCs w:val="28"/>
          <w:lang w:val="vi-VN"/>
        </w:rPr>
        <w:t>05</w:t>
      </w:r>
    </w:p>
    <w:tbl>
      <w:tblPr>
        <w:tblW w:w="10267" w:type="dxa"/>
        <w:tblInd w:w="-567" w:type="dxa"/>
        <w:tblLayout w:type="fixed"/>
        <w:tblLook w:val="0000" w:firstRow="0" w:lastRow="0" w:firstColumn="0" w:lastColumn="0" w:noHBand="0" w:noVBand="0"/>
      </w:tblPr>
      <w:tblGrid>
        <w:gridCol w:w="4536"/>
        <w:gridCol w:w="5731"/>
      </w:tblGrid>
      <w:tr w:rsidR="006620E7" w:rsidRPr="006620E7" w14:paraId="12E86488" w14:textId="77777777" w:rsidTr="00EC5EBF">
        <w:trPr>
          <w:trHeight w:val="851"/>
        </w:trPr>
        <w:tc>
          <w:tcPr>
            <w:tcW w:w="4536" w:type="dxa"/>
          </w:tcPr>
          <w:p w14:paraId="5D060260" w14:textId="77777777" w:rsidR="002F4EB4" w:rsidRPr="006620E7" w:rsidRDefault="002F4EB4" w:rsidP="00EC5EBF">
            <w:pPr>
              <w:jc w:val="center"/>
              <w:rPr>
                <w:b/>
                <w:bCs/>
                <w:lang w:val="vi-VN"/>
              </w:rPr>
            </w:pPr>
            <w:r w:rsidRPr="006620E7">
              <w:rPr>
                <w:b/>
                <w:bCs/>
                <w:sz w:val="28"/>
                <w:szCs w:val="28"/>
              </w:rPr>
              <w:t>T</w:t>
            </w:r>
            <w:r w:rsidRPr="006620E7">
              <w:rPr>
                <w:rFonts w:ascii="Times New Roman Bold" w:hAnsi="Times New Roman Bold"/>
                <w:b/>
                <w:bCs/>
                <w:spacing w:val="-8"/>
                <w:sz w:val="28"/>
                <w:szCs w:val="28"/>
              </w:rPr>
              <w:t>ÊN</w:t>
            </w:r>
            <w:r w:rsidRPr="006620E7">
              <w:rPr>
                <w:rFonts w:ascii="Times New Roman Bold" w:hAnsi="Times New Roman Bold"/>
                <w:noProof/>
                <w:spacing w:val="-8"/>
              </w:rPr>
              <mc:AlternateContent>
                <mc:Choice Requires="wps">
                  <w:drawing>
                    <wp:anchor distT="4294967293" distB="4294967293" distL="114300" distR="114300" simplePos="0" relativeHeight="251745792" behindDoc="0" locked="0" layoutInCell="1" allowOverlap="1" wp14:anchorId="1709CB4B" wp14:editId="6DC8C8D2">
                      <wp:simplePos x="0" y="0"/>
                      <wp:positionH relativeFrom="column">
                        <wp:posOffset>833120</wp:posOffset>
                      </wp:positionH>
                      <wp:positionV relativeFrom="paragraph">
                        <wp:posOffset>219074</wp:posOffset>
                      </wp:positionV>
                      <wp:extent cx="986790" cy="0"/>
                      <wp:effectExtent l="0" t="0" r="3810" b="0"/>
                      <wp:wrapNone/>
                      <wp:docPr id="1064208214"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86790" cy="0"/>
                              </a:xfrm>
                              <a:prstGeom prst="line">
                                <a:avLst/>
                              </a:prstGeom>
                              <a:noFill/>
                              <a:ln w="1270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056954F7" id="Straight Connector 3" o:spid="_x0000_s1026" style="position:absolute;z-index:251745792;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from="65.6pt,17.25pt" to="143.3pt,17.2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" strokecolor="windowText" strokeweight="1pt">
                      <v:stroke joinstyle="miter"/>
                      <o:lock v:ext="edit" shapetype="f"/>
                    </v:line>
                  </w:pict>
                </mc:Fallback>
              </mc:AlternateContent>
            </w:r>
            <w:r w:rsidRPr="006620E7">
              <w:rPr>
                <w:rFonts w:ascii="Times New Roman Bold" w:hAnsi="Times New Roman Bold"/>
                <w:b/>
                <w:bCs/>
                <w:spacing w:val="-8"/>
                <w:sz w:val="28"/>
                <w:szCs w:val="28"/>
              </w:rPr>
              <w:t xml:space="preserve"> Đ</w:t>
            </w:r>
            <w:r w:rsidRPr="006620E7">
              <w:rPr>
                <w:rFonts w:ascii="Times New Roman Bold" w:hAnsi="Times New Roman Bold"/>
                <w:b/>
                <w:bCs/>
                <w:spacing w:val="-8"/>
                <w:sz w:val="28"/>
                <w:szCs w:val="28"/>
                <w:lang w:val="vi-VN"/>
              </w:rPr>
              <w:t>ƠN VỊ ĐƯỢC KIỂM TRA</w:t>
            </w:r>
          </w:p>
        </w:tc>
        <w:tc>
          <w:tcPr>
            <w:tcW w:w="5731" w:type="dxa"/>
          </w:tcPr>
          <w:p w14:paraId="4A95FA29" w14:textId="77777777" w:rsidR="002F4EB4" w:rsidRPr="006620E7" w:rsidRDefault="002F4EB4" w:rsidP="00EC5EBF">
            <w:pPr>
              <w:keepNext/>
              <w:ind w:left="-52" w:right="-108"/>
              <w:jc w:val="center"/>
              <w:outlineLvl w:val="0"/>
              <w:rPr>
                <w:b/>
                <w:bCs/>
                <w:sz w:val="27"/>
                <w:szCs w:val="27"/>
              </w:rPr>
            </w:pPr>
            <w:r w:rsidRPr="006620E7">
              <w:rPr>
                <w:b/>
                <w:bCs/>
                <w:sz w:val="27"/>
                <w:szCs w:val="27"/>
              </w:rPr>
              <w:t>CỘNG HÒA XÃ HỘI CHỦ NGHĨA VIỆT NAM</w:t>
            </w:r>
          </w:p>
          <w:p w14:paraId="76AAD633" w14:textId="77777777" w:rsidR="002F4EB4" w:rsidRPr="006620E7" w:rsidRDefault="002F4EB4" w:rsidP="00EC5EBF">
            <w:pPr>
              <w:ind w:left="-52"/>
              <w:jc w:val="center"/>
              <w:rPr>
                <w:sz w:val="27"/>
                <w:szCs w:val="27"/>
              </w:rPr>
            </w:pPr>
            <w:r w:rsidRPr="006620E7">
              <w:rPr>
                <w:noProof/>
              </w:rPr>
              <mc:AlternateContent>
                <mc:Choice Requires="wps">
                  <w:drawing>
                    <wp:anchor distT="4294967293" distB="4294967293" distL="114300" distR="114300" simplePos="0" relativeHeight="251746816" behindDoc="0" locked="0" layoutInCell="1" allowOverlap="1" wp14:anchorId="4ACD1E0E" wp14:editId="3A06E79D">
                      <wp:simplePos x="0" y="0"/>
                      <wp:positionH relativeFrom="column">
                        <wp:posOffset>701040</wp:posOffset>
                      </wp:positionH>
                      <wp:positionV relativeFrom="paragraph">
                        <wp:posOffset>216534</wp:posOffset>
                      </wp:positionV>
                      <wp:extent cx="2057400" cy="0"/>
                      <wp:effectExtent l="0" t="0" r="0" b="0"/>
                      <wp:wrapNone/>
                      <wp:docPr id="165426366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57400" cy="0"/>
                              </a:xfrm>
                              <a:prstGeom prst="line">
                                <a:avLst/>
                              </a:prstGeom>
                              <a:noFill/>
                              <a:ln w="1270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2A48FC75" id="Straight Connector 1" o:spid="_x0000_s1026" style="position:absolute;z-index:251746816;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from="55.2pt,17.05pt" to="217.2pt,17.0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" strokecolor="windowText" strokeweight="1pt">
                      <v:stroke joinstyle="miter"/>
                      <o:lock v:ext="edit" shapetype="f"/>
                    </v:line>
                  </w:pict>
                </mc:Fallback>
              </mc:AlternateContent>
            </w:r>
            <w:r w:rsidRPr="006620E7">
              <w:rPr>
                <w:b/>
                <w:bCs/>
                <w:sz w:val="27"/>
                <w:szCs w:val="27"/>
              </w:rPr>
              <w:t>Độc lập - Tự do - Hạnh phúc</w:t>
            </w:r>
          </w:p>
        </w:tc>
      </w:tr>
      <w:tr w:rsidR="006620E7" w:rsidRPr="006620E7" w14:paraId="23683003" w14:textId="77777777" w:rsidTr="00EC5EBF">
        <w:trPr>
          <w:trHeight w:val="280"/>
        </w:trPr>
        <w:tc>
          <w:tcPr>
            <w:tcW w:w="4536" w:type="dxa"/>
          </w:tcPr>
          <w:p w14:paraId="78656E93" w14:textId="77777777" w:rsidR="002F4EB4" w:rsidRPr="006620E7" w:rsidRDefault="002F4EB4" w:rsidP="00EC5EBF">
            <w:pPr>
              <w:keepNext/>
              <w:spacing w:before="60"/>
              <w:ind w:left="-115" w:right="-115"/>
              <w:jc w:val="center"/>
              <w:outlineLvl w:val="0"/>
              <w:rPr>
                <w:sz w:val="27"/>
                <w:szCs w:val="27"/>
                <w:lang w:val="vi-VN"/>
              </w:rPr>
            </w:pPr>
          </w:p>
        </w:tc>
        <w:tc>
          <w:tcPr>
            <w:tcW w:w="5731" w:type="dxa"/>
          </w:tcPr>
          <w:p w14:paraId="664FEDF1" w14:textId="77777777" w:rsidR="002F4EB4" w:rsidRPr="006620E7" w:rsidRDefault="002F4EB4" w:rsidP="00EC5EBF">
            <w:pPr>
              <w:keepNext/>
              <w:ind w:right="-108"/>
              <w:jc w:val="center"/>
              <w:outlineLvl w:val="0"/>
              <w:rPr>
                <w:b/>
                <w:bCs/>
                <w:spacing w:val="-20"/>
                <w:w w:val="93"/>
                <w:sz w:val="28"/>
                <w:szCs w:val="28"/>
                <w:lang w:val="vi-VN"/>
              </w:rPr>
            </w:pPr>
            <w:r w:rsidRPr="006620E7">
              <w:rPr>
                <w:i/>
                <w:iCs/>
                <w:sz w:val="28"/>
                <w:szCs w:val="28"/>
              </w:rPr>
              <w:t>…, ngày … tháng  …  năm …</w:t>
            </w:r>
          </w:p>
        </w:tc>
      </w:tr>
    </w:tbl>
    <w:p w14:paraId="6F06A76C" w14:textId="77777777" w:rsidR="002F4EB4" w:rsidRPr="006620E7" w:rsidRDefault="002F4EB4" w:rsidP="002F4EB4">
      <w:pPr>
        <w:rPr>
          <w:sz w:val="28"/>
          <w:szCs w:val="28"/>
          <w:lang w:val="vi-VN"/>
        </w:rPr>
      </w:pPr>
    </w:p>
    <w:p w14:paraId="6D51CD3F" w14:textId="77777777" w:rsidR="002F4EB4" w:rsidRPr="006620E7" w:rsidRDefault="002F4EB4" w:rsidP="002F4EB4">
      <w:pPr>
        <w:jc w:val="center"/>
        <w:rPr>
          <w:b/>
          <w:bCs/>
          <w:sz w:val="28"/>
          <w:szCs w:val="28"/>
          <w:lang w:val="vi-VN"/>
        </w:rPr>
      </w:pPr>
      <w:r w:rsidRPr="006620E7">
        <w:rPr>
          <w:b/>
          <w:bCs/>
          <w:sz w:val="28"/>
          <w:szCs w:val="28"/>
        </w:rPr>
        <w:t xml:space="preserve">ĐỀ CƯƠNG </w:t>
      </w:r>
      <w:r w:rsidRPr="006620E7">
        <w:rPr>
          <w:b/>
          <w:bCs/>
          <w:sz w:val="28"/>
          <w:szCs w:val="28"/>
          <w:lang w:val="vi-VN"/>
        </w:rPr>
        <w:t>BÁO CÁO</w:t>
      </w:r>
    </w:p>
    <w:p w14:paraId="763BE331" w14:textId="77777777" w:rsidR="002F4EB4" w:rsidRPr="006620E7" w:rsidRDefault="002F4EB4" w:rsidP="002F4EB4">
      <w:pPr>
        <w:rPr>
          <w:sz w:val="28"/>
          <w:szCs w:val="28"/>
          <w:lang w:val="vi-VN"/>
        </w:rPr>
      </w:pPr>
    </w:p>
    <w:p w14:paraId="7287D1FF" w14:textId="77777777" w:rsidR="002F4EB4" w:rsidRPr="006620E7" w:rsidRDefault="002F4EB4" w:rsidP="002F4EB4">
      <w:pPr>
        <w:jc w:val="center"/>
        <w:rPr>
          <w:i/>
          <w:iCs/>
          <w:sz w:val="28"/>
          <w:szCs w:val="28"/>
          <w:lang w:val="vi-VN"/>
        </w:rPr>
      </w:pPr>
      <w:r w:rsidRPr="006620E7">
        <w:rPr>
          <w:i/>
          <w:iCs/>
          <w:sz w:val="28"/>
          <w:szCs w:val="28"/>
          <w:lang w:val="vi-VN"/>
        </w:rPr>
        <w:t>(Phục vụ công tác kiểm tra theo Quyết định ........... số...ngày ...... tháng... năm...... của.......)</w:t>
      </w:r>
    </w:p>
    <w:p w14:paraId="5F9025EF" w14:textId="77777777" w:rsidR="002F4EB4" w:rsidRPr="006620E7" w:rsidRDefault="002F4EB4" w:rsidP="002F4EB4">
      <w:pPr>
        <w:ind w:firstLine="567"/>
        <w:jc w:val="both"/>
        <w:rPr>
          <w:b/>
          <w:bCs/>
          <w:sz w:val="28"/>
          <w:szCs w:val="28"/>
          <w:lang w:val="vi-VN"/>
        </w:rPr>
      </w:pPr>
      <w:r w:rsidRPr="006620E7">
        <w:rPr>
          <w:b/>
          <w:bCs/>
          <w:sz w:val="28"/>
          <w:szCs w:val="28"/>
          <w:lang w:val="vi-VN"/>
        </w:rPr>
        <w:t>1. Thông tin chung về đối tượng kiểm tra</w:t>
      </w:r>
    </w:p>
    <w:p w14:paraId="380C3D3B" w14:textId="77777777" w:rsidR="002F4EB4" w:rsidRPr="006620E7" w:rsidRDefault="002F4EB4" w:rsidP="002F4EB4">
      <w:pPr>
        <w:ind w:firstLine="567"/>
        <w:jc w:val="both"/>
        <w:rPr>
          <w:sz w:val="28"/>
          <w:szCs w:val="28"/>
          <w:lang w:val="vi-VN"/>
        </w:rPr>
      </w:pPr>
      <w:r w:rsidRPr="006620E7">
        <w:rPr>
          <w:sz w:val="28"/>
          <w:szCs w:val="28"/>
          <w:lang w:val="vi-VN"/>
        </w:rPr>
        <w:t>- Tên tổ chức/cá nhân được kiểm tra; tên đơn vị chủ quản (nếu có)</w:t>
      </w:r>
    </w:p>
    <w:p w14:paraId="4895E07E" w14:textId="77777777" w:rsidR="002F4EB4" w:rsidRPr="006620E7" w:rsidRDefault="002F4EB4" w:rsidP="002F4EB4">
      <w:pPr>
        <w:ind w:firstLine="567"/>
        <w:jc w:val="both"/>
        <w:rPr>
          <w:sz w:val="28"/>
          <w:szCs w:val="28"/>
          <w:lang w:val="vi-VN"/>
        </w:rPr>
      </w:pPr>
      <w:r w:rsidRPr="006620E7">
        <w:rPr>
          <w:sz w:val="28"/>
          <w:szCs w:val="28"/>
          <w:lang w:val="vi-VN"/>
        </w:rPr>
        <w:t>- Địa chỉ trụ sở chính; các địa điểm hoạt động liên quan đến sử dụng tần số (nếu có)</w:t>
      </w:r>
    </w:p>
    <w:p w14:paraId="38D2165E" w14:textId="77777777" w:rsidR="002F4EB4" w:rsidRPr="006620E7" w:rsidRDefault="002F4EB4" w:rsidP="002F4EB4">
      <w:pPr>
        <w:ind w:firstLine="567"/>
        <w:jc w:val="both"/>
        <w:rPr>
          <w:sz w:val="28"/>
          <w:szCs w:val="28"/>
          <w:lang w:val="vi-VN"/>
        </w:rPr>
      </w:pPr>
      <w:r w:rsidRPr="006620E7">
        <w:rPr>
          <w:sz w:val="28"/>
          <w:szCs w:val="28"/>
          <w:lang w:val="vi-VN"/>
        </w:rPr>
        <w:t>- Số điện thoại:</w:t>
      </w:r>
      <w:r w:rsidRPr="006620E7">
        <w:rPr>
          <w:sz w:val="28"/>
          <w:szCs w:val="28"/>
          <w:lang w:val="vi-VN"/>
        </w:rPr>
        <w:tab/>
        <w:t xml:space="preserve"> email liên hệ:</w:t>
      </w:r>
    </w:p>
    <w:p w14:paraId="6EB0F0C2" w14:textId="77777777" w:rsidR="002F4EB4" w:rsidRPr="006620E7" w:rsidRDefault="002F4EB4" w:rsidP="002F4EB4">
      <w:pPr>
        <w:ind w:firstLine="567"/>
        <w:jc w:val="both"/>
        <w:rPr>
          <w:sz w:val="28"/>
          <w:szCs w:val="28"/>
          <w:lang w:val="vi-VN"/>
        </w:rPr>
      </w:pPr>
      <w:r w:rsidRPr="006620E7">
        <w:rPr>
          <w:sz w:val="28"/>
          <w:szCs w:val="28"/>
          <w:lang w:val="vi-VN"/>
        </w:rPr>
        <w:t>- Giấy chứng nhận đăng ký doanh nghiệp/đăng ký hoạt động (nếu có)</w:t>
      </w:r>
    </w:p>
    <w:p w14:paraId="15112FCD" w14:textId="77777777" w:rsidR="002F4EB4" w:rsidRPr="006620E7" w:rsidRDefault="002F4EB4" w:rsidP="002F4EB4">
      <w:pPr>
        <w:ind w:firstLine="567"/>
        <w:jc w:val="both"/>
        <w:rPr>
          <w:sz w:val="28"/>
          <w:szCs w:val="28"/>
          <w:lang w:val="vi-VN"/>
        </w:rPr>
      </w:pPr>
      <w:r w:rsidRPr="006620E7">
        <w:rPr>
          <w:sz w:val="28"/>
          <w:szCs w:val="28"/>
          <w:lang w:val="vi-VN"/>
        </w:rPr>
        <w:t>- Lĩnh vực hoạt động chính có sử dụng thiết bị vô tuyến điện</w:t>
      </w:r>
    </w:p>
    <w:p w14:paraId="4F637F8C" w14:textId="77777777" w:rsidR="002F4EB4" w:rsidRPr="006620E7" w:rsidRDefault="002F4EB4" w:rsidP="002F4EB4">
      <w:pPr>
        <w:ind w:firstLine="567"/>
        <w:jc w:val="both"/>
        <w:rPr>
          <w:sz w:val="28"/>
          <w:szCs w:val="28"/>
          <w:lang w:val="vi-VN"/>
        </w:rPr>
      </w:pPr>
      <w:r w:rsidRPr="006620E7">
        <w:rPr>
          <w:sz w:val="28"/>
          <w:szCs w:val="28"/>
          <w:lang w:val="vi-VN"/>
        </w:rPr>
        <w:t>- Thông tin về giấy phép sử dụng tần số vô tuyến điện (GPTS):</w:t>
      </w:r>
    </w:p>
    <w:p w14:paraId="372100EA" w14:textId="77777777" w:rsidR="002F4EB4" w:rsidRPr="006620E7" w:rsidRDefault="002F4EB4" w:rsidP="002F4EB4">
      <w:pPr>
        <w:ind w:firstLine="567"/>
        <w:jc w:val="both"/>
        <w:rPr>
          <w:sz w:val="28"/>
          <w:szCs w:val="28"/>
          <w:lang w:val="vi-VN"/>
        </w:rPr>
      </w:pPr>
      <w:r w:rsidRPr="006620E7">
        <w:rPr>
          <w:sz w:val="28"/>
          <w:szCs w:val="28"/>
          <w:lang w:val="vi-VN"/>
        </w:rPr>
        <w:t>- Số giấy phép; ngày cấp; thời hạn</w:t>
      </w:r>
    </w:p>
    <w:p w14:paraId="082CEFCC" w14:textId="77777777" w:rsidR="002F4EB4" w:rsidRPr="006620E7" w:rsidRDefault="002F4EB4" w:rsidP="002F4EB4">
      <w:pPr>
        <w:ind w:firstLine="567"/>
        <w:jc w:val="both"/>
        <w:rPr>
          <w:sz w:val="28"/>
          <w:szCs w:val="28"/>
          <w:lang w:val="vi-VN"/>
        </w:rPr>
      </w:pPr>
      <w:r w:rsidRPr="006620E7">
        <w:rPr>
          <w:sz w:val="28"/>
          <w:szCs w:val="28"/>
          <w:lang w:val="vi-VN"/>
        </w:rPr>
        <w:t>- Băng tần, tần số, công suất, khu vực sử dụng:</w:t>
      </w:r>
    </w:p>
    <w:p w14:paraId="3EF80FF8" w14:textId="77777777" w:rsidR="002F4EB4" w:rsidRPr="006620E7" w:rsidRDefault="002F4EB4" w:rsidP="002F4EB4">
      <w:pPr>
        <w:ind w:firstLine="567"/>
        <w:jc w:val="both"/>
        <w:rPr>
          <w:sz w:val="28"/>
          <w:szCs w:val="28"/>
          <w:lang w:val="vi-VN"/>
        </w:rPr>
      </w:pPr>
      <w:r w:rsidRPr="006620E7">
        <w:rPr>
          <w:sz w:val="28"/>
          <w:szCs w:val="28"/>
          <w:lang w:val="vi-VN"/>
        </w:rPr>
        <w:t>- Danh mục thiết bị vô tuyến điện đang sử dụng:</w:t>
      </w:r>
    </w:p>
    <w:p w14:paraId="4D897309" w14:textId="77777777" w:rsidR="002F4EB4" w:rsidRPr="006620E7" w:rsidRDefault="002F4EB4" w:rsidP="002F4EB4">
      <w:pPr>
        <w:ind w:firstLine="567"/>
        <w:jc w:val="both"/>
        <w:rPr>
          <w:sz w:val="28"/>
          <w:szCs w:val="28"/>
          <w:lang w:val="vi-VN"/>
        </w:rPr>
      </w:pPr>
      <w:r w:rsidRPr="006620E7">
        <w:rPr>
          <w:sz w:val="28"/>
          <w:szCs w:val="28"/>
          <w:lang w:val="vi-VN"/>
        </w:rPr>
        <w:t>- Chủng loại thiết bị:</w:t>
      </w:r>
    </w:p>
    <w:p w14:paraId="2D0F0739" w14:textId="77777777" w:rsidR="002F4EB4" w:rsidRPr="006620E7" w:rsidRDefault="002F4EB4" w:rsidP="002F4EB4">
      <w:pPr>
        <w:ind w:firstLine="567"/>
        <w:jc w:val="both"/>
        <w:rPr>
          <w:sz w:val="28"/>
          <w:szCs w:val="28"/>
          <w:lang w:val="vi-VN"/>
        </w:rPr>
      </w:pPr>
      <w:r w:rsidRPr="006620E7">
        <w:rPr>
          <w:sz w:val="28"/>
          <w:szCs w:val="28"/>
          <w:lang w:val="vi-VN"/>
        </w:rPr>
        <w:t>- Số lượng, công suất, vị trí lắp đặt</w:t>
      </w:r>
    </w:p>
    <w:p w14:paraId="3494DF36" w14:textId="77777777" w:rsidR="002F4EB4" w:rsidRPr="006620E7" w:rsidRDefault="002F4EB4" w:rsidP="002F4EB4">
      <w:pPr>
        <w:ind w:firstLine="567"/>
        <w:jc w:val="both"/>
        <w:rPr>
          <w:sz w:val="28"/>
          <w:szCs w:val="28"/>
          <w:lang w:val="vi-VN"/>
        </w:rPr>
      </w:pPr>
      <w:r w:rsidRPr="006620E7">
        <w:rPr>
          <w:sz w:val="28"/>
          <w:szCs w:val="28"/>
          <w:lang w:val="vi-VN"/>
        </w:rPr>
        <w:t>- Tóm tắt về tổ chức bộ máy, nhân sự quản lý và vận hành hệ thống vô tuyến điện</w:t>
      </w:r>
    </w:p>
    <w:p w14:paraId="4E43FBB9" w14:textId="77777777" w:rsidR="002F4EB4" w:rsidRPr="006620E7" w:rsidRDefault="002F4EB4" w:rsidP="002F4EB4">
      <w:pPr>
        <w:ind w:firstLine="567"/>
        <w:jc w:val="both"/>
        <w:rPr>
          <w:b/>
          <w:bCs/>
          <w:sz w:val="28"/>
          <w:szCs w:val="28"/>
          <w:lang w:val="vi-VN"/>
        </w:rPr>
      </w:pPr>
      <w:r w:rsidRPr="006620E7">
        <w:rPr>
          <w:b/>
          <w:bCs/>
          <w:sz w:val="28"/>
          <w:szCs w:val="28"/>
          <w:lang w:val="vi-VN"/>
        </w:rPr>
        <w:t>2. Tình hình chấp hành quy định pháp luật về tần số vô tuyến điện</w:t>
      </w:r>
    </w:p>
    <w:p w14:paraId="211CD1A2" w14:textId="77777777" w:rsidR="002F4EB4" w:rsidRPr="006620E7" w:rsidRDefault="002F4EB4" w:rsidP="002F4EB4">
      <w:pPr>
        <w:ind w:firstLine="567"/>
        <w:jc w:val="both"/>
        <w:rPr>
          <w:sz w:val="28"/>
          <w:szCs w:val="28"/>
          <w:lang w:val="vi-VN"/>
        </w:rPr>
      </w:pPr>
      <w:r w:rsidRPr="006620E7">
        <w:rPr>
          <w:sz w:val="28"/>
          <w:szCs w:val="28"/>
          <w:lang w:val="vi-VN"/>
        </w:rPr>
        <w:t>a) Việc bảo đảm điều kiện sử dụng tần số và thiết bị vô tuyến điện</w:t>
      </w:r>
    </w:p>
    <w:p w14:paraId="69A2FD21" w14:textId="77777777" w:rsidR="002F4EB4" w:rsidRPr="006620E7" w:rsidRDefault="002F4EB4" w:rsidP="002F4EB4">
      <w:pPr>
        <w:ind w:firstLine="567"/>
        <w:jc w:val="both"/>
        <w:rPr>
          <w:sz w:val="28"/>
          <w:szCs w:val="28"/>
          <w:lang w:val="vi-VN"/>
        </w:rPr>
      </w:pPr>
      <w:r w:rsidRPr="006620E7">
        <w:rPr>
          <w:sz w:val="28"/>
          <w:szCs w:val="28"/>
          <w:lang w:val="vi-VN"/>
        </w:rPr>
        <w:t>- Việc có/không có giấy phép sử dụng tần số theo quy định</w:t>
      </w:r>
    </w:p>
    <w:p w14:paraId="2CD5CD8E" w14:textId="77777777" w:rsidR="002F4EB4" w:rsidRPr="006620E7" w:rsidRDefault="002F4EB4" w:rsidP="002F4EB4">
      <w:pPr>
        <w:ind w:firstLine="567"/>
        <w:jc w:val="both"/>
        <w:rPr>
          <w:sz w:val="28"/>
          <w:szCs w:val="28"/>
          <w:lang w:val="vi-VN"/>
        </w:rPr>
      </w:pPr>
      <w:r w:rsidRPr="006620E7">
        <w:rPr>
          <w:sz w:val="28"/>
          <w:szCs w:val="28"/>
          <w:lang w:val="vi-VN"/>
        </w:rPr>
        <w:t>- Việc sử dụng đúng nội dung giấy phép (tần số, công suất, phạm vi, mục đích)</w:t>
      </w:r>
    </w:p>
    <w:p w14:paraId="213B9003" w14:textId="77777777" w:rsidR="002F4EB4" w:rsidRPr="006620E7" w:rsidRDefault="002F4EB4" w:rsidP="002F4EB4">
      <w:pPr>
        <w:ind w:firstLine="567"/>
        <w:jc w:val="both"/>
        <w:rPr>
          <w:sz w:val="28"/>
          <w:szCs w:val="28"/>
          <w:lang w:val="vi-VN"/>
        </w:rPr>
      </w:pPr>
      <w:r w:rsidRPr="006620E7">
        <w:rPr>
          <w:sz w:val="28"/>
          <w:szCs w:val="28"/>
          <w:lang w:val="vi-VN"/>
        </w:rPr>
        <w:t>- Việc sử dụng thiết bị hợp chuẩn, hợp quy theo quy định</w:t>
      </w:r>
    </w:p>
    <w:p w14:paraId="05108B40" w14:textId="77777777" w:rsidR="002F4EB4" w:rsidRPr="006620E7" w:rsidRDefault="002F4EB4" w:rsidP="002F4EB4">
      <w:pPr>
        <w:ind w:firstLine="567"/>
        <w:jc w:val="both"/>
        <w:rPr>
          <w:sz w:val="28"/>
          <w:szCs w:val="28"/>
          <w:lang w:val="vi-VN"/>
        </w:rPr>
      </w:pPr>
      <w:r w:rsidRPr="006620E7">
        <w:rPr>
          <w:sz w:val="28"/>
          <w:szCs w:val="28"/>
          <w:lang w:val="vi-VN"/>
        </w:rPr>
        <w:t>- Việc bảo đảm điều kiện kỹ thuật, an toàn và tương thích điện từ</w:t>
      </w:r>
    </w:p>
    <w:p w14:paraId="66BAC6A7" w14:textId="77777777" w:rsidR="002F4EB4" w:rsidRPr="006620E7" w:rsidRDefault="002F4EB4" w:rsidP="002F4EB4">
      <w:pPr>
        <w:ind w:firstLine="567"/>
        <w:jc w:val="both"/>
        <w:rPr>
          <w:b/>
          <w:bCs/>
          <w:sz w:val="28"/>
          <w:szCs w:val="28"/>
          <w:lang w:val="vi-VN"/>
        </w:rPr>
      </w:pPr>
      <w:r w:rsidRPr="006620E7">
        <w:rPr>
          <w:b/>
          <w:bCs/>
          <w:sz w:val="28"/>
          <w:szCs w:val="28"/>
          <w:lang w:val="vi-VN"/>
        </w:rPr>
        <w:t>b) Tình hình tổ chức sử dụng tần số và thiết bị vô tuyến điện</w:t>
      </w:r>
    </w:p>
    <w:p w14:paraId="2663DB8C" w14:textId="77777777" w:rsidR="002F4EB4" w:rsidRPr="006620E7" w:rsidRDefault="002F4EB4" w:rsidP="002F4EB4">
      <w:pPr>
        <w:ind w:firstLine="567"/>
        <w:jc w:val="both"/>
        <w:rPr>
          <w:sz w:val="28"/>
          <w:szCs w:val="28"/>
          <w:lang w:val="vi-VN"/>
        </w:rPr>
      </w:pPr>
      <w:r w:rsidRPr="006620E7">
        <w:rPr>
          <w:sz w:val="28"/>
          <w:szCs w:val="28"/>
          <w:lang w:val="vi-VN"/>
        </w:rPr>
        <w:t>Tình hình khai thác, sử dụng hệ thống vô tuyến điện:</w:t>
      </w:r>
    </w:p>
    <w:p w14:paraId="5FEA4C65" w14:textId="77777777" w:rsidR="002F4EB4" w:rsidRPr="006620E7" w:rsidRDefault="002F4EB4" w:rsidP="002F4EB4">
      <w:pPr>
        <w:ind w:firstLine="567"/>
        <w:jc w:val="both"/>
        <w:rPr>
          <w:sz w:val="28"/>
          <w:szCs w:val="28"/>
          <w:lang w:val="vi-VN"/>
        </w:rPr>
      </w:pPr>
      <w:r w:rsidRPr="006620E7">
        <w:rPr>
          <w:sz w:val="28"/>
          <w:szCs w:val="28"/>
          <w:lang w:val="vi-VN"/>
        </w:rPr>
        <w:t>- Mục đích sử dụng</w:t>
      </w:r>
    </w:p>
    <w:p w14:paraId="3A81A3EC" w14:textId="77777777" w:rsidR="002F4EB4" w:rsidRPr="006620E7" w:rsidRDefault="002F4EB4" w:rsidP="002F4EB4">
      <w:pPr>
        <w:ind w:firstLine="567"/>
        <w:jc w:val="both"/>
        <w:rPr>
          <w:sz w:val="28"/>
          <w:szCs w:val="28"/>
          <w:lang w:val="vi-VN"/>
        </w:rPr>
      </w:pPr>
      <w:r w:rsidRPr="006620E7">
        <w:rPr>
          <w:sz w:val="28"/>
          <w:szCs w:val="28"/>
          <w:lang w:val="vi-VN"/>
        </w:rPr>
        <w:t>- Phạm vi, quy mô hoạt động</w:t>
      </w:r>
    </w:p>
    <w:p w14:paraId="1A7A576C" w14:textId="77777777" w:rsidR="002F4EB4" w:rsidRPr="006620E7" w:rsidRDefault="002F4EB4" w:rsidP="002F4EB4">
      <w:pPr>
        <w:ind w:firstLine="567"/>
        <w:jc w:val="both"/>
        <w:rPr>
          <w:sz w:val="28"/>
          <w:szCs w:val="28"/>
          <w:lang w:val="vi-VN"/>
        </w:rPr>
      </w:pPr>
      <w:r w:rsidRPr="006620E7">
        <w:rPr>
          <w:sz w:val="28"/>
          <w:szCs w:val="28"/>
          <w:lang w:val="vi-VN"/>
        </w:rPr>
        <w:t>Việc tuân thủ các quy định của Luật Tần số vô tuyến điện và các văn bản hướng dẫn:</w:t>
      </w:r>
    </w:p>
    <w:p w14:paraId="62789709" w14:textId="77777777" w:rsidR="002F4EB4" w:rsidRPr="006620E7" w:rsidRDefault="002F4EB4" w:rsidP="002F4EB4">
      <w:pPr>
        <w:ind w:firstLine="567"/>
        <w:jc w:val="both"/>
        <w:rPr>
          <w:sz w:val="28"/>
          <w:szCs w:val="28"/>
          <w:lang w:val="vi-VN"/>
        </w:rPr>
      </w:pPr>
      <w:r w:rsidRPr="006620E7">
        <w:rPr>
          <w:sz w:val="28"/>
          <w:szCs w:val="28"/>
          <w:lang w:val="vi-VN"/>
        </w:rPr>
        <w:t>- Chấp hành quy định về cấp phép, gia hạn, sửa đổi, bổ sung giấy phép</w:t>
      </w:r>
    </w:p>
    <w:p w14:paraId="47471514" w14:textId="77777777" w:rsidR="002F4EB4" w:rsidRPr="006620E7" w:rsidRDefault="002F4EB4" w:rsidP="002F4EB4">
      <w:pPr>
        <w:ind w:firstLine="567"/>
        <w:jc w:val="both"/>
        <w:rPr>
          <w:sz w:val="28"/>
          <w:szCs w:val="28"/>
          <w:lang w:val="vi-VN"/>
        </w:rPr>
      </w:pPr>
      <w:r w:rsidRPr="006620E7">
        <w:rPr>
          <w:sz w:val="28"/>
          <w:szCs w:val="28"/>
          <w:lang w:val="vi-VN"/>
        </w:rPr>
        <w:t>- Chấp hành quy định về quản lý tần số, tránh gây nhiễu có hại</w:t>
      </w:r>
    </w:p>
    <w:p w14:paraId="0D006DD2" w14:textId="77777777" w:rsidR="002F4EB4" w:rsidRPr="006620E7" w:rsidRDefault="002F4EB4" w:rsidP="002F4EB4">
      <w:pPr>
        <w:ind w:firstLine="567"/>
        <w:jc w:val="both"/>
        <w:rPr>
          <w:sz w:val="28"/>
          <w:szCs w:val="28"/>
          <w:lang w:val="vi-VN"/>
        </w:rPr>
      </w:pPr>
      <w:r w:rsidRPr="006620E7">
        <w:rPr>
          <w:sz w:val="28"/>
          <w:szCs w:val="28"/>
          <w:lang w:val="vi-VN"/>
        </w:rPr>
        <w:t>Việc quản lý, vận hành thiết bị:</w:t>
      </w:r>
    </w:p>
    <w:p w14:paraId="6481C4B0" w14:textId="77777777" w:rsidR="002F4EB4" w:rsidRPr="006620E7" w:rsidRDefault="002F4EB4" w:rsidP="002F4EB4">
      <w:pPr>
        <w:ind w:firstLine="567"/>
        <w:jc w:val="both"/>
        <w:rPr>
          <w:sz w:val="28"/>
          <w:szCs w:val="28"/>
          <w:lang w:val="vi-VN"/>
        </w:rPr>
      </w:pPr>
      <w:r w:rsidRPr="006620E7">
        <w:rPr>
          <w:sz w:val="28"/>
          <w:szCs w:val="28"/>
          <w:lang w:val="vi-VN"/>
        </w:rPr>
        <w:t>- Ghi chép, theo dõi hoạt động</w:t>
      </w:r>
    </w:p>
    <w:p w14:paraId="61638501" w14:textId="77777777" w:rsidR="002F4EB4" w:rsidRPr="006620E7" w:rsidRDefault="002F4EB4" w:rsidP="002F4EB4">
      <w:pPr>
        <w:ind w:firstLine="567"/>
        <w:jc w:val="both"/>
        <w:rPr>
          <w:sz w:val="28"/>
          <w:szCs w:val="28"/>
          <w:lang w:val="vi-VN"/>
        </w:rPr>
      </w:pPr>
      <w:r w:rsidRPr="006620E7">
        <w:rPr>
          <w:sz w:val="28"/>
          <w:szCs w:val="28"/>
          <w:lang w:val="vi-VN"/>
        </w:rPr>
        <w:t>- Bảo trì, kiểm tra định kỳ</w:t>
      </w:r>
    </w:p>
    <w:p w14:paraId="41F254E0" w14:textId="77777777" w:rsidR="002F4EB4" w:rsidRPr="006620E7" w:rsidRDefault="002F4EB4" w:rsidP="002F4EB4">
      <w:pPr>
        <w:ind w:firstLine="567"/>
        <w:jc w:val="both"/>
        <w:rPr>
          <w:sz w:val="28"/>
          <w:szCs w:val="28"/>
          <w:lang w:val="vi-VN"/>
        </w:rPr>
      </w:pPr>
      <w:r w:rsidRPr="006620E7">
        <w:rPr>
          <w:sz w:val="28"/>
          <w:szCs w:val="28"/>
          <w:lang w:val="vi-VN"/>
        </w:rPr>
        <w:t>Việc phối hợp với cơ quan quản lý nhà nước:</w:t>
      </w:r>
    </w:p>
    <w:p w14:paraId="08AEE33B" w14:textId="77777777" w:rsidR="002F4EB4" w:rsidRPr="006620E7" w:rsidRDefault="002F4EB4" w:rsidP="002F4EB4">
      <w:pPr>
        <w:ind w:firstLine="567"/>
        <w:jc w:val="both"/>
        <w:rPr>
          <w:sz w:val="28"/>
          <w:szCs w:val="28"/>
          <w:lang w:val="vi-VN"/>
        </w:rPr>
      </w:pPr>
      <w:r w:rsidRPr="006620E7">
        <w:rPr>
          <w:sz w:val="28"/>
          <w:szCs w:val="28"/>
          <w:lang w:val="vi-VN"/>
        </w:rPr>
        <w:t>- Cung cấp thông tin, dữ liệu khi được yêu cầu</w:t>
      </w:r>
    </w:p>
    <w:p w14:paraId="384FF758" w14:textId="77777777" w:rsidR="002F4EB4" w:rsidRPr="006620E7" w:rsidRDefault="002F4EB4" w:rsidP="002F4EB4">
      <w:pPr>
        <w:ind w:firstLine="567"/>
        <w:jc w:val="both"/>
        <w:rPr>
          <w:sz w:val="28"/>
          <w:szCs w:val="28"/>
          <w:lang w:val="vi-VN"/>
        </w:rPr>
      </w:pPr>
      <w:r w:rsidRPr="006620E7">
        <w:rPr>
          <w:sz w:val="28"/>
          <w:szCs w:val="28"/>
          <w:lang w:val="vi-VN"/>
        </w:rPr>
        <w:lastRenderedPageBreak/>
        <w:t>- Thực hiện các yêu cầu về kiểm tra, đo kiểm, xử lý can nhiễu</w:t>
      </w:r>
    </w:p>
    <w:p w14:paraId="6ED0CB8C" w14:textId="77777777" w:rsidR="002F4EB4" w:rsidRPr="006620E7" w:rsidRDefault="002F4EB4" w:rsidP="002F4EB4">
      <w:pPr>
        <w:ind w:firstLine="567"/>
        <w:jc w:val="both"/>
        <w:rPr>
          <w:sz w:val="28"/>
          <w:szCs w:val="28"/>
          <w:lang w:val="vi-VN"/>
        </w:rPr>
      </w:pPr>
      <w:r w:rsidRPr="006620E7">
        <w:rPr>
          <w:sz w:val="28"/>
          <w:szCs w:val="28"/>
          <w:lang w:val="vi-VN"/>
        </w:rPr>
        <w:t>c) Việc khắc phục tồn tại, vi phạm (nếu có)</w:t>
      </w:r>
    </w:p>
    <w:p w14:paraId="5B1DBF3B" w14:textId="77777777" w:rsidR="002F4EB4" w:rsidRPr="006620E7" w:rsidRDefault="002F4EB4" w:rsidP="002F4EB4">
      <w:pPr>
        <w:ind w:firstLine="567"/>
        <w:jc w:val="both"/>
        <w:rPr>
          <w:sz w:val="28"/>
          <w:szCs w:val="28"/>
          <w:lang w:val="vi-VN"/>
        </w:rPr>
      </w:pPr>
      <w:r w:rsidRPr="006620E7">
        <w:rPr>
          <w:sz w:val="28"/>
          <w:szCs w:val="28"/>
          <w:lang w:val="vi-VN"/>
        </w:rPr>
        <w:t>Các tồn tại, sai sót đã được phát hiện trước đây</w:t>
      </w:r>
    </w:p>
    <w:p w14:paraId="1F3E2090" w14:textId="77777777" w:rsidR="002F4EB4" w:rsidRPr="006620E7" w:rsidRDefault="002F4EB4" w:rsidP="002F4EB4">
      <w:pPr>
        <w:ind w:firstLine="567"/>
        <w:jc w:val="both"/>
        <w:rPr>
          <w:sz w:val="28"/>
          <w:szCs w:val="28"/>
          <w:lang w:val="vi-VN"/>
        </w:rPr>
      </w:pPr>
      <w:r w:rsidRPr="006620E7">
        <w:rPr>
          <w:sz w:val="28"/>
          <w:szCs w:val="28"/>
          <w:lang w:val="vi-VN"/>
        </w:rPr>
        <w:t>- Nguyên nhân (chủ quan, khách quan)</w:t>
      </w:r>
    </w:p>
    <w:p w14:paraId="2D73FDE5" w14:textId="77777777" w:rsidR="002F4EB4" w:rsidRPr="006620E7" w:rsidRDefault="002F4EB4" w:rsidP="002F4EB4">
      <w:pPr>
        <w:ind w:firstLine="567"/>
        <w:jc w:val="both"/>
        <w:rPr>
          <w:sz w:val="28"/>
          <w:szCs w:val="28"/>
          <w:lang w:val="vi-VN"/>
        </w:rPr>
      </w:pPr>
      <w:r w:rsidRPr="006620E7">
        <w:rPr>
          <w:sz w:val="28"/>
          <w:szCs w:val="28"/>
          <w:lang w:val="vi-VN"/>
        </w:rPr>
        <w:t>- Tình hình thực hiện các kiến nghị, yêu cầu khắc phục của cơ quan quản lý</w:t>
      </w:r>
    </w:p>
    <w:p w14:paraId="55DFFBE7" w14:textId="77777777" w:rsidR="002F4EB4" w:rsidRPr="006620E7" w:rsidRDefault="002F4EB4" w:rsidP="002F4EB4">
      <w:pPr>
        <w:ind w:firstLine="567"/>
        <w:jc w:val="both"/>
        <w:rPr>
          <w:b/>
          <w:bCs/>
          <w:sz w:val="28"/>
          <w:szCs w:val="28"/>
          <w:lang w:val="vi-VN"/>
        </w:rPr>
      </w:pPr>
      <w:r w:rsidRPr="006620E7">
        <w:rPr>
          <w:b/>
          <w:bCs/>
          <w:sz w:val="28"/>
          <w:szCs w:val="28"/>
          <w:lang w:val="vi-VN"/>
        </w:rPr>
        <w:t>3. Khó khăn, vướng mắc, kiến nghị, đề xuất (nếu có)</w:t>
      </w:r>
    </w:p>
    <w:p w14:paraId="0CCFB239" w14:textId="77777777" w:rsidR="002F4EB4" w:rsidRPr="006620E7" w:rsidRDefault="002F4EB4" w:rsidP="002F4EB4">
      <w:pPr>
        <w:ind w:firstLine="567"/>
        <w:jc w:val="both"/>
        <w:rPr>
          <w:sz w:val="28"/>
          <w:szCs w:val="28"/>
          <w:lang w:val="vi-VN"/>
        </w:rPr>
      </w:pPr>
      <w:r w:rsidRPr="006620E7">
        <w:rPr>
          <w:sz w:val="28"/>
          <w:szCs w:val="28"/>
          <w:lang w:val="vi-VN"/>
        </w:rPr>
        <w:t>a) Khó khăn, vướng mắc.</w:t>
      </w:r>
    </w:p>
    <w:p w14:paraId="16F4FE5D" w14:textId="77777777" w:rsidR="002F4EB4" w:rsidRPr="006620E7" w:rsidRDefault="002F4EB4" w:rsidP="002F4EB4">
      <w:pPr>
        <w:ind w:firstLine="567"/>
        <w:jc w:val="both"/>
        <w:rPr>
          <w:sz w:val="28"/>
          <w:szCs w:val="28"/>
          <w:lang w:val="vi-VN"/>
        </w:rPr>
      </w:pPr>
      <w:r w:rsidRPr="006620E7">
        <w:rPr>
          <w:sz w:val="28"/>
          <w:szCs w:val="28"/>
          <w:lang w:val="vi-VN"/>
        </w:rPr>
        <w:t>b) Kiến nghị, đề xuất</w:t>
      </w:r>
    </w:p>
    <w:p w14:paraId="4FCEFE77" w14:textId="77777777" w:rsidR="002F4EB4" w:rsidRPr="006620E7" w:rsidRDefault="002F4EB4" w:rsidP="002F4EB4">
      <w:pPr>
        <w:ind w:firstLine="567"/>
        <w:jc w:val="both"/>
        <w:rPr>
          <w:sz w:val="28"/>
          <w:szCs w:val="28"/>
          <w:lang w:val="vi-VN"/>
        </w:rPr>
      </w:pPr>
      <w:r w:rsidRPr="006620E7">
        <w:rPr>
          <w:sz w:val="28"/>
          <w:szCs w:val="28"/>
          <w:lang w:val="vi-VN"/>
        </w:rPr>
        <w:t>Đơn vị được kiểm tra cam kết chịu trách nhiệm về tính chính xác của nội dung báo cáo./.</w:t>
      </w:r>
    </w:p>
    <w:p w14:paraId="5304FC69" w14:textId="77777777" w:rsidR="002F4EB4" w:rsidRPr="006620E7" w:rsidRDefault="002F4EB4" w:rsidP="002F4EB4">
      <w:pPr>
        <w:ind w:left="3969"/>
        <w:rPr>
          <w:b/>
          <w:sz w:val="28"/>
        </w:rPr>
      </w:pPr>
      <w:r w:rsidRPr="006620E7">
        <w:rPr>
          <w:b/>
          <w:sz w:val="28"/>
          <w:lang w:val="vi-VN"/>
        </w:rPr>
        <w:t xml:space="preserve">               </w:t>
      </w:r>
      <w:r w:rsidRPr="006620E7">
        <w:rPr>
          <w:b/>
          <w:sz w:val="28"/>
        </w:rPr>
        <w:t>THỦ TRƯỞNG ĐƠN VỊ</w:t>
      </w:r>
    </w:p>
    <w:p w14:paraId="3192DC83" w14:textId="0154388B" w:rsidR="002A7975" w:rsidRPr="006620E7" w:rsidRDefault="002F4EB4" w:rsidP="002F4EB4">
      <w:pPr>
        <w:rPr>
          <w:bCs/>
          <w:i/>
          <w:iCs/>
          <w:sz w:val="28"/>
          <w:lang w:val="vi-VN"/>
        </w:rPr>
      </w:pPr>
      <w:r w:rsidRPr="006620E7">
        <w:rPr>
          <w:b/>
          <w:i/>
          <w:iCs/>
          <w:sz w:val="28"/>
          <w:lang w:val="vi-VN"/>
        </w:rPr>
        <w:t xml:space="preserve">                                                                      </w:t>
      </w:r>
      <w:r w:rsidRPr="006620E7">
        <w:rPr>
          <w:bCs/>
          <w:i/>
          <w:iCs/>
          <w:sz w:val="28"/>
        </w:rPr>
        <w:t>(Ký, đóng dấu, ghi rõ họ tên)</w:t>
      </w:r>
    </w:p>
    <w:p w14:paraId="3D319445" w14:textId="77777777" w:rsidR="002F4EB4" w:rsidRPr="006620E7" w:rsidRDefault="002F4EB4">
      <w:pPr>
        <w:rPr>
          <w:b/>
          <w:bCs/>
          <w:sz w:val="28"/>
          <w:szCs w:val="28"/>
        </w:rPr>
      </w:pPr>
      <w:r w:rsidRPr="006620E7">
        <w:rPr>
          <w:b/>
          <w:bCs/>
          <w:sz w:val="28"/>
          <w:szCs w:val="28"/>
        </w:rPr>
        <w:br w:type="page"/>
      </w:r>
    </w:p>
    <w:p w14:paraId="4E4F9951" w14:textId="77777777" w:rsidR="00972965" w:rsidRPr="006620E7" w:rsidRDefault="00972965" w:rsidP="00A62273">
      <w:pPr>
        <w:jc w:val="right"/>
        <w:rPr>
          <w:b/>
          <w:bCs/>
          <w:sz w:val="28"/>
          <w:szCs w:val="28"/>
        </w:rPr>
        <w:sectPr w:rsidR="00972965" w:rsidRPr="006620E7" w:rsidSect="00992DFA">
          <w:footnotePr>
            <w:numRestart w:val="eachSect"/>
          </w:footnotePr>
          <w:pgSz w:w="11906" w:h="16838"/>
          <w:pgMar w:top="1134" w:right="1134" w:bottom="1134" w:left="1701" w:header="720" w:footer="720" w:gutter="0"/>
          <w:cols w:space="720"/>
          <w:docGrid w:linePitch="360"/>
        </w:sectPr>
      </w:pPr>
    </w:p>
    <w:p w14:paraId="6A22566B" w14:textId="0C8DF661" w:rsidR="002A7975" w:rsidRPr="006620E7" w:rsidRDefault="002A7975" w:rsidP="00A62273">
      <w:pPr>
        <w:jc w:val="right"/>
        <w:rPr>
          <w:b/>
          <w:bCs/>
          <w:sz w:val="28"/>
          <w:szCs w:val="28"/>
          <w:lang w:val="en-US"/>
        </w:rPr>
      </w:pPr>
      <w:r w:rsidRPr="006620E7">
        <w:rPr>
          <w:b/>
          <w:bCs/>
          <w:sz w:val="28"/>
          <w:szCs w:val="28"/>
        </w:rPr>
        <w:lastRenderedPageBreak/>
        <w:t>Mẫu số 0</w:t>
      </w:r>
      <w:r w:rsidR="007E5360" w:rsidRPr="006620E7">
        <w:rPr>
          <w:b/>
          <w:bCs/>
          <w:sz w:val="28"/>
          <w:szCs w:val="28"/>
          <w:lang w:val="vi-VN"/>
        </w:rPr>
        <w:t>6</w:t>
      </w:r>
    </w:p>
    <w:tbl>
      <w:tblPr>
        <w:tblW w:w="9985" w:type="dxa"/>
        <w:tblInd w:w="-426" w:type="dxa"/>
        <w:tblLayout w:type="fixed"/>
        <w:tblLook w:val="0000" w:firstRow="0" w:lastRow="0" w:firstColumn="0" w:lastColumn="0" w:noHBand="0" w:noVBand="0"/>
      </w:tblPr>
      <w:tblGrid>
        <w:gridCol w:w="4254"/>
        <w:gridCol w:w="5731"/>
      </w:tblGrid>
      <w:tr w:rsidR="006620E7" w:rsidRPr="006620E7" w14:paraId="1C7252C8" w14:textId="77777777" w:rsidTr="00EC5EBF">
        <w:trPr>
          <w:trHeight w:val="675"/>
        </w:trPr>
        <w:tc>
          <w:tcPr>
            <w:tcW w:w="4254" w:type="dxa"/>
          </w:tcPr>
          <w:p w14:paraId="51B68F59" w14:textId="77777777" w:rsidR="002F4EB4" w:rsidRPr="006620E7" w:rsidRDefault="002F4EB4" w:rsidP="00EC5EBF">
            <w:pPr>
              <w:jc w:val="center"/>
              <w:rPr>
                <w:sz w:val="28"/>
                <w:szCs w:val="28"/>
              </w:rPr>
            </w:pPr>
            <w:r w:rsidRPr="006620E7">
              <w:rPr>
                <w:sz w:val="28"/>
                <w:szCs w:val="28"/>
              </w:rPr>
              <w:t>TÊN CƠ QUAN KIỂM TRA</w:t>
            </w:r>
            <w:r w:rsidRPr="006620E7">
              <w:rPr>
                <w:rStyle w:val="FootnoteReference"/>
                <w:sz w:val="28"/>
                <w:szCs w:val="28"/>
              </w:rPr>
              <w:footnoteReference w:id="31"/>
            </w:r>
          </w:p>
          <w:p w14:paraId="63A62BC9" w14:textId="77777777" w:rsidR="002F4EB4" w:rsidRPr="006620E7" w:rsidRDefault="002F4EB4" w:rsidP="00EC5EBF">
            <w:pPr>
              <w:jc w:val="center"/>
              <w:rPr>
                <w:b/>
                <w:bCs/>
              </w:rPr>
            </w:pPr>
            <w:r w:rsidRPr="006620E7">
              <w:rPr>
                <w:b/>
                <w:bCs/>
                <w:sz w:val="28"/>
                <w:szCs w:val="28"/>
              </w:rPr>
              <w:t>ĐOÀN</w:t>
            </w:r>
            <w:r w:rsidRPr="006620E7">
              <w:rPr>
                <w:b/>
                <w:bCs/>
                <w:sz w:val="28"/>
                <w:szCs w:val="28"/>
                <w:lang w:val="vi-VN"/>
              </w:rPr>
              <w:t xml:space="preserve"> KIỂM TRA </w:t>
            </w:r>
            <w:r w:rsidRPr="006620E7">
              <w:rPr>
                <w:noProof/>
              </w:rPr>
              <mc:AlternateContent>
                <mc:Choice Requires="wps">
                  <w:drawing>
                    <wp:anchor distT="4294967293" distB="4294967293" distL="114300" distR="114300" simplePos="0" relativeHeight="251748864" behindDoc="0" locked="0" layoutInCell="1" allowOverlap="1" wp14:anchorId="35423539" wp14:editId="4800A240">
                      <wp:simplePos x="0" y="0"/>
                      <wp:positionH relativeFrom="column">
                        <wp:posOffset>833120</wp:posOffset>
                      </wp:positionH>
                      <wp:positionV relativeFrom="paragraph">
                        <wp:posOffset>219074</wp:posOffset>
                      </wp:positionV>
                      <wp:extent cx="986790" cy="0"/>
                      <wp:effectExtent l="0" t="0" r="3810" b="0"/>
                      <wp:wrapNone/>
                      <wp:docPr id="371109996"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86790" cy="0"/>
                              </a:xfrm>
                              <a:prstGeom prst="line">
                                <a:avLst/>
                              </a:prstGeom>
                              <a:noFill/>
                              <a:ln w="1270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0151DE47" id="Straight Connector 3" o:spid="_x0000_s1026" style="position:absolute;z-index:251748864;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from="65.6pt,17.25pt" to="143.3pt,17.2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" strokecolor="windowText" strokeweight="1pt">
                      <v:stroke joinstyle="miter"/>
                      <o:lock v:ext="edit" shapetype="f"/>
                    </v:line>
                  </w:pict>
                </mc:Fallback>
              </mc:AlternateContent>
            </w:r>
            <w:r w:rsidRPr="006620E7">
              <w:rPr>
                <w:b/>
                <w:bCs/>
                <w:sz w:val="28"/>
                <w:szCs w:val="28"/>
              </w:rPr>
              <w:t xml:space="preserve"> </w:t>
            </w:r>
          </w:p>
        </w:tc>
        <w:tc>
          <w:tcPr>
            <w:tcW w:w="5731" w:type="dxa"/>
          </w:tcPr>
          <w:p w14:paraId="78EAB1C8" w14:textId="77777777" w:rsidR="002F4EB4" w:rsidRPr="006620E7" w:rsidRDefault="002F4EB4" w:rsidP="00EC5EBF">
            <w:pPr>
              <w:keepNext/>
              <w:ind w:left="-52" w:right="-108"/>
              <w:jc w:val="center"/>
              <w:outlineLvl w:val="0"/>
              <w:rPr>
                <w:b/>
                <w:bCs/>
                <w:sz w:val="27"/>
                <w:szCs w:val="27"/>
              </w:rPr>
            </w:pPr>
            <w:r w:rsidRPr="006620E7">
              <w:rPr>
                <w:b/>
                <w:bCs/>
                <w:sz w:val="27"/>
                <w:szCs w:val="27"/>
              </w:rPr>
              <w:t>CỘNG HÒA XÃ HỘI CHỦ NGHĨA VIỆT NAM</w:t>
            </w:r>
          </w:p>
          <w:p w14:paraId="5EB337D8" w14:textId="77777777" w:rsidR="002F4EB4" w:rsidRPr="006620E7" w:rsidRDefault="002F4EB4" w:rsidP="00EC5EBF">
            <w:pPr>
              <w:ind w:left="-52"/>
              <w:jc w:val="center"/>
              <w:rPr>
                <w:sz w:val="27"/>
                <w:szCs w:val="27"/>
              </w:rPr>
            </w:pPr>
            <w:r w:rsidRPr="006620E7">
              <w:rPr>
                <w:noProof/>
              </w:rPr>
              <mc:AlternateContent>
                <mc:Choice Requires="wps">
                  <w:drawing>
                    <wp:anchor distT="4294967293" distB="4294967293" distL="114300" distR="114300" simplePos="0" relativeHeight="251749888" behindDoc="0" locked="0" layoutInCell="1" allowOverlap="1" wp14:anchorId="5B5D4338" wp14:editId="23E8B09C">
                      <wp:simplePos x="0" y="0"/>
                      <wp:positionH relativeFrom="column">
                        <wp:posOffset>701040</wp:posOffset>
                      </wp:positionH>
                      <wp:positionV relativeFrom="paragraph">
                        <wp:posOffset>216534</wp:posOffset>
                      </wp:positionV>
                      <wp:extent cx="2057400" cy="0"/>
                      <wp:effectExtent l="0" t="0" r="0" b="0"/>
                      <wp:wrapNone/>
                      <wp:docPr id="892088063"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57400" cy="0"/>
                              </a:xfrm>
                              <a:prstGeom prst="line">
                                <a:avLst/>
                              </a:prstGeom>
                              <a:noFill/>
                              <a:ln w="1270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21C84EB3" id="Straight Connector 1" o:spid="_x0000_s1026" style="position:absolute;z-index:251749888;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from="55.2pt,17.05pt" to="217.2pt,17.0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" strokecolor="windowText" strokeweight="1pt">
                      <v:stroke joinstyle="miter"/>
                      <o:lock v:ext="edit" shapetype="f"/>
                    </v:line>
                  </w:pict>
                </mc:Fallback>
              </mc:AlternateContent>
            </w:r>
            <w:r w:rsidRPr="006620E7">
              <w:rPr>
                <w:b/>
                <w:bCs/>
                <w:sz w:val="27"/>
                <w:szCs w:val="27"/>
              </w:rPr>
              <w:t>Độc lập - Tự do - Hạnh phúc</w:t>
            </w:r>
          </w:p>
        </w:tc>
      </w:tr>
      <w:tr w:rsidR="006620E7" w:rsidRPr="006620E7" w14:paraId="2576522D" w14:textId="77777777" w:rsidTr="00EC5EBF">
        <w:trPr>
          <w:trHeight w:val="280"/>
        </w:trPr>
        <w:tc>
          <w:tcPr>
            <w:tcW w:w="4254" w:type="dxa"/>
          </w:tcPr>
          <w:p w14:paraId="68DE790D" w14:textId="77777777" w:rsidR="002F4EB4" w:rsidRPr="006620E7" w:rsidRDefault="002F4EB4" w:rsidP="00EC5EBF">
            <w:pPr>
              <w:keepNext/>
              <w:spacing w:before="60"/>
              <w:ind w:left="-115" w:right="-115"/>
              <w:jc w:val="center"/>
              <w:outlineLvl w:val="0"/>
              <w:rPr>
                <w:sz w:val="27"/>
                <w:szCs w:val="27"/>
                <w:lang w:val="vi-VN"/>
              </w:rPr>
            </w:pPr>
            <w:r w:rsidRPr="006620E7">
              <w:rPr>
                <w:sz w:val="27"/>
                <w:szCs w:val="27"/>
              </w:rPr>
              <w:t>Số:       /TB-ĐKT</w:t>
            </w:r>
          </w:p>
          <w:p w14:paraId="39D6E2FB" w14:textId="77777777" w:rsidR="002F4EB4" w:rsidRPr="006620E7" w:rsidRDefault="002F4EB4" w:rsidP="00EC5EBF">
            <w:pPr>
              <w:keepNext/>
              <w:spacing w:before="60"/>
              <w:ind w:left="-115" w:right="-115"/>
              <w:jc w:val="center"/>
              <w:outlineLvl w:val="0"/>
              <w:rPr>
                <w:sz w:val="27"/>
                <w:szCs w:val="27"/>
                <w:lang w:val="vi-VN"/>
              </w:rPr>
            </w:pPr>
            <w:r w:rsidRPr="006620E7">
              <w:rPr>
                <w:sz w:val="27"/>
                <w:szCs w:val="27"/>
                <w:lang w:val="vi-VN"/>
              </w:rPr>
              <w:t>V/v thông báo việc thực hiện kiểm tra theo phương thức trực tiếp</w:t>
            </w:r>
          </w:p>
        </w:tc>
        <w:tc>
          <w:tcPr>
            <w:tcW w:w="5731" w:type="dxa"/>
          </w:tcPr>
          <w:p w14:paraId="03CE894F" w14:textId="77777777" w:rsidR="002F4EB4" w:rsidRPr="006620E7" w:rsidRDefault="002F4EB4" w:rsidP="00EC5EBF">
            <w:pPr>
              <w:keepNext/>
              <w:ind w:right="-108"/>
              <w:jc w:val="center"/>
              <w:outlineLvl w:val="0"/>
              <w:rPr>
                <w:b/>
                <w:bCs/>
                <w:spacing w:val="-20"/>
                <w:w w:val="93"/>
                <w:sz w:val="28"/>
                <w:szCs w:val="28"/>
                <w:lang w:val="vi-VN"/>
              </w:rPr>
            </w:pPr>
            <w:r w:rsidRPr="006620E7">
              <w:rPr>
                <w:i/>
                <w:iCs/>
                <w:sz w:val="28"/>
                <w:szCs w:val="28"/>
              </w:rPr>
              <w:t>…, ngày… tháng  …  năm …</w:t>
            </w:r>
          </w:p>
        </w:tc>
      </w:tr>
    </w:tbl>
    <w:p w14:paraId="473B3DD9" w14:textId="77777777" w:rsidR="002F4EB4" w:rsidRPr="006620E7" w:rsidRDefault="002F4EB4" w:rsidP="002F4EB4">
      <w:pPr>
        <w:rPr>
          <w:bCs/>
          <w:sz w:val="28"/>
          <w:lang w:val="vi-VN"/>
        </w:rPr>
      </w:pPr>
    </w:p>
    <w:p w14:paraId="46C07BD5" w14:textId="77777777" w:rsidR="002F4EB4" w:rsidRPr="006620E7" w:rsidRDefault="002F4EB4" w:rsidP="002F4EB4">
      <w:pPr>
        <w:pStyle w:val="NormalWeb"/>
        <w:spacing w:before="120" w:beforeAutospacing="0" w:after="120" w:afterAutospacing="0" w:line="234" w:lineRule="atLeast"/>
        <w:ind w:firstLine="567"/>
        <w:jc w:val="center"/>
        <w:rPr>
          <w:sz w:val="28"/>
          <w:szCs w:val="28"/>
        </w:rPr>
      </w:pPr>
      <w:r w:rsidRPr="006620E7">
        <w:rPr>
          <w:sz w:val="28"/>
          <w:szCs w:val="28"/>
        </w:rPr>
        <w:t>Kính gửi: .............................................</w:t>
      </w:r>
      <w:bookmarkStart w:id="30" w:name="_Ref227566304"/>
      <w:r w:rsidRPr="006620E7">
        <w:rPr>
          <w:rStyle w:val="FootnoteReference"/>
          <w:sz w:val="28"/>
          <w:szCs w:val="28"/>
        </w:rPr>
        <w:footnoteReference w:id="32"/>
      </w:r>
      <w:bookmarkEnd w:id="30"/>
    </w:p>
    <w:p w14:paraId="615B7797" w14:textId="77777777" w:rsidR="002F4EB4" w:rsidRPr="006620E7" w:rsidRDefault="002F4EB4" w:rsidP="002F4EB4">
      <w:pPr>
        <w:pStyle w:val="NormalWeb"/>
        <w:spacing w:before="120" w:beforeAutospacing="0" w:after="120" w:afterAutospacing="0" w:line="234" w:lineRule="atLeast"/>
        <w:ind w:firstLine="567"/>
        <w:jc w:val="center"/>
        <w:rPr>
          <w:sz w:val="28"/>
          <w:szCs w:val="28"/>
        </w:rPr>
      </w:pPr>
      <w:r w:rsidRPr="006620E7">
        <w:rPr>
          <w:sz w:val="28"/>
          <w:szCs w:val="28"/>
        </w:rPr>
        <w:t>Địa chỉ: .......................................................................</w:t>
      </w:r>
    </w:p>
    <w:p w14:paraId="0D07B433" w14:textId="77777777" w:rsidR="002F4EB4" w:rsidRPr="006620E7" w:rsidRDefault="002F4EB4" w:rsidP="002F4EB4">
      <w:pPr>
        <w:pStyle w:val="NormalWeb"/>
        <w:spacing w:before="120" w:beforeAutospacing="0" w:after="120" w:afterAutospacing="0" w:line="234" w:lineRule="atLeast"/>
        <w:ind w:firstLine="567"/>
        <w:jc w:val="both"/>
        <w:rPr>
          <w:sz w:val="28"/>
          <w:szCs w:val="28"/>
        </w:rPr>
      </w:pPr>
      <w:r w:rsidRPr="006620E7">
        <w:rPr>
          <w:sz w:val="28"/>
          <w:szCs w:val="28"/>
        </w:rPr>
        <w:t>Thực hiện Quyết định số ......./QĐ-</w:t>
      </w:r>
      <w:r w:rsidRPr="006620E7">
        <w:rPr>
          <w:sz w:val="28"/>
          <w:szCs w:val="28"/>
          <w:lang w:val="vi-VN"/>
        </w:rPr>
        <w:t>...</w:t>
      </w:r>
      <w:r w:rsidRPr="006620E7">
        <w:rPr>
          <w:sz w:val="28"/>
          <w:szCs w:val="28"/>
        </w:rPr>
        <w:t xml:space="preserve"> ngày .../.../............. của ......................... về việc ..............................................................................</w:t>
      </w:r>
      <w:r w:rsidRPr="006620E7">
        <w:rPr>
          <w:rStyle w:val="FootnoteReference"/>
          <w:sz w:val="28"/>
          <w:szCs w:val="28"/>
        </w:rPr>
        <w:footnoteReference w:id="33"/>
      </w:r>
      <w:r w:rsidRPr="006620E7">
        <w:rPr>
          <w:sz w:val="28"/>
          <w:szCs w:val="28"/>
        </w:rPr>
        <w:t>;</w:t>
      </w:r>
    </w:p>
    <w:p w14:paraId="7B98C1EB" w14:textId="77777777" w:rsidR="002F4EB4" w:rsidRPr="006620E7" w:rsidRDefault="002F4EB4" w:rsidP="002F4EB4">
      <w:pPr>
        <w:pStyle w:val="NormalWeb"/>
        <w:spacing w:before="120" w:beforeAutospacing="0" w:after="120" w:afterAutospacing="0" w:line="234" w:lineRule="atLeast"/>
        <w:ind w:firstLine="567"/>
        <w:jc w:val="both"/>
        <w:rPr>
          <w:sz w:val="28"/>
          <w:szCs w:val="28"/>
        </w:rPr>
      </w:pPr>
      <w:r w:rsidRPr="006620E7">
        <w:rPr>
          <w:sz w:val="28"/>
          <w:szCs w:val="28"/>
        </w:rPr>
        <w:t>Đoàn kiểm tra thông báo việc thực hiện kiểm tra tại ............</w:t>
      </w:r>
      <w:r w:rsidRPr="006620E7">
        <w:rPr>
          <w:sz w:val="28"/>
          <w:szCs w:val="28"/>
        </w:rPr>
        <w:fldChar w:fldCharType="begin"/>
      </w:r>
      <w:r w:rsidRPr="006620E7">
        <w:rPr>
          <w:sz w:val="28"/>
          <w:szCs w:val="28"/>
        </w:rPr>
        <w:instrText xml:space="preserve"> NOTEREF _Ref227566304 \f \h </w:instrText>
      </w:r>
      <w:r w:rsidRPr="006620E7">
        <w:rPr>
          <w:sz w:val="28"/>
          <w:szCs w:val="28"/>
        </w:rPr>
      </w:r>
      <w:r w:rsidRPr="006620E7">
        <w:rPr>
          <w:sz w:val="28"/>
          <w:szCs w:val="28"/>
        </w:rPr>
        <w:fldChar w:fldCharType="separate"/>
      </w:r>
      <w:r w:rsidRPr="006620E7">
        <w:rPr>
          <w:rStyle w:val="FootnoteReference"/>
        </w:rPr>
        <w:t>2</w:t>
      </w:r>
      <w:r w:rsidRPr="006620E7">
        <w:rPr>
          <w:sz w:val="28"/>
          <w:szCs w:val="28"/>
        </w:rPr>
        <w:fldChar w:fldCharType="end"/>
      </w:r>
      <w:r w:rsidRPr="006620E7">
        <w:rPr>
          <w:sz w:val="28"/>
          <w:szCs w:val="28"/>
        </w:rPr>
        <w:t xml:space="preserve"> như sau:</w:t>
      </w:r>
    </w:p>
    <w:p w14:paraId="2E5459D2" w14:textId="77777777" w:rsidR="002F4EB4" w:rsidRPr="006620E7" w:rsidRDefault="002F4EB4" w:rsidP="002F4EB4">
      <w:pPr>
        <w:pStyle w:val="NormalWeb"/>
        <w:spacing w:before="120" w:beforeAutospacing="0" w:after="120" w:afterAutospacing="0" w:line="234" w:lineRule="atLeast"/>
        <w:ind w:firstLine="567"/>
        <w:jc w:val="both"/>
        <w:rPr>
          <w:sz w:val="28"/>
          <w:szCs w:val="28"/>
        </w:rPr>
      </w:pPr>
      <w:r w:rsidRPr="006620E7">
        <w:rPr>
          <w:b/>
          <w:bCs/>
          <w:sz w:val="28"/>
          <w:szCs w:val="28"/>
        </w:rPr>
        <w:t>I.</w:t>
      </w:r>
      <w:r w:rsidRPr="006620E7">
        <w:rPr>
          <w:rStyle w:val="apple-converted-space"/>
          <w:sz w:val="28"/>
          <w:szCs w:val="28"/>
        </w:rPr>
        <w:t> </w:t>
      </w:r>
      <w:r w:rsidRPr="006620E7">
        <w:rPr>
          <w:b/>
          <w:bCs/>
          <w:sz w:val="28"/>
          <w:szCs w:val="28"/>
        </w:rPr>
        <w:t>Công bố quyết định kiểm tra</w:t>
      </w:r>
    </w:p>
    <w:p w14:paraId="75069418" w14:textId="77777777" w:rsidR="002F4EB4" w:rsidRPr="006620E7" w:rsidRDefault="002F4EB4" w:rsidP="002F4EB4">
      <w:pPr>
        <w:pStyle w:val="NormalWeb"/>
        <w:spacing w:before="120" w:beforeAutospacing="0" w:after="120" w:afterAutospacing="0" w:line="234" w:lineRule="atLeast"/>
        <w:ind w:firstLine="567"/>
        <w:jc w:val="both"/>
        <w:rPr>
          <w:sz w:val="28"/>
          <w:szCs w:val="28"/>
        </w:rPr>
      </w:pPr>
      <w:r w:rsidRPr="006620E7">
        <w:rPr>
          <w:sz w:val="28"/>
          <w:szCs w:val="28"/>
        </w:rPr>
        <w:t>1. Thành phần tham dự</w:t>
      </w:r>
    </w:p>
    <w:p w14:paraId="186C4F83" w14:textId="77777777" w:rsidR="002F4EB4" w:rsidRPr="006620E7" w:rsidRDefault="002F4EB4" w:rsidP="002F4EB4">
      <w:pPr>
        <w:pStyle w:val="NormalWeb"/>
        <w:spacing w:before="120" w:beforeAutospacing="0" w:after="120" w:afterAutospacing="0" w:line="234" w:lineRule="atLeast"/>
        <w:ind w:firstLine="567"/>
        <w:jc w:val="both"/>
        <w:rPr>
          <w:sz w:val="28"/>
          <w:szCs w:val="28"/>
        </w:rPr>
      </w:pPr>
      <w:r w:rsidRPr="006620E7">
        <w:rPr>
          <w:sz w:val="28"/>
          <w:szCs w:val="28"/>
        </w:rPr>
        <w:t>.................................................................................................................</w:t>
      </w:r>
    </w:p>
    <w:p w14:paraId="0E33128F" w14:textId="77777777" w:rsidR="002F4EB4" w:rsidRPr="006620E7" w:rsidRDefault="002F4EB4" w:rsidP="002F4EB4">
      <w:pPr>
        <w:pStyle w:val="NormalWeb"/>
        <w:spacing w:before="120" w:beforeAutospacing="0" w:after="120" w:afterAutospacing="0" w:line="234" w:lineRule="atLeast"/>
        <w:ind w:firstLine="567"/>
        <w:jc w:val="both"/>
        <w:rPr>
          <w:sz w:val="28"/>
          <w:szCs w:val="28"/>
        </w:rPr>
      </w:pPr>
      <w:r w:rsidRPr="006620E7">
        <w:rPr>
          <w:sz w:val="28"/>
          <w:szCs w:val="28"/>
        </w:rPr>
        <w:t>2. Thời gian công bố</w:t>
      </w:r>
    </w:p>
    <w:p w14:paraId="585BB3BE" w14:textId="77777777" w:rsidR="002F4EB4" w:rsidRPr="006620E7" w:rsidRDefault="002F4EB4" w:rsidP="002F4EB4">
      <w:pPr>
        <w:pStyle w:val="NormalWeb"/>
        <w:spacing w:before="120" w:beforeAutospacing="0" w:after="120" w:afterAutospacing="0" w:line="234" w:lineRule="atLeast"/>
        <w:ind w:firstLine="567"/>
        <w:jc w:val="both"/>
        <w:rPr>
          <w:sz w:val="28"/>
          <w:szCs w:val="28"/>
        </w:rPr>
      </w:pPr>
      <w:r w:rsidRPr="006620E7">
        <w:rPr>
          <w:sz w:val="28"/>
          <w:szCs w:val="28"/>
        </w:rPr>
        <w:t>.................................................................................................................</w:t>
      </w:r>
    </w:p>
    <w:p w14:paraId="510B57EA" w14:textId="77777777" w:rsidR="002F4EB4" w:rsidRPr="006620E7" w:rsidRDefault="002F4EB4" w:rsidP="002F4EB4">
      <w:pPr>
        <w:pStyle w:val="NormalWeb"/>
        <w:spacing w:before="120" w:beforeAutospacing="0" w:after="120" w:afterAutospacing="0" w:line="234" w:lineRule="atLeast"/>
        <w:ind w:firstLine="567"/>
        <w:jc w:val="both"/>
        <w:rPr>
          <w:sz w:val="28"/>
          <w:szCs w:val="28"/>
        </w:rPr>
      </w:pPr>
      <w:r w:rsidRPr="006620E7">
        <w:rPr>
          <w:sz w:val="28"/>
          <w:szCs w:val="28"/>
        </w:rPr>
        <w:t>3. Địa điểm</w:t>
      </w:r>
    </w:p>
    <w:p w14:paraId="3B388852" w14:textId="77777777" w:rsidR="002F4EB4" w:rsidRPr="006620E7" w:rsidRDefault="002F4EB4" w:rsidP="002F4EB4">
      <w:pPr>
        <w:pStyle w:val="NormalWeb"/>
        <w:spacing w:before="120" w:beforeAutospacing="0" w:after="120" w:afterAutospacing="0" w:line="234" w:lineRule="atLeast"/>
        <w:ind w:firstLine="567"/>
        <w:jc w:val="both"/>
        <w:rPr>
          <w:sz w:val="28"/>
          <w:szCs w:val="28"/>
        </w:rPr>
      </w:pPr>
      <w:r w:rsidRPr="006620E7">
        <w:rPr>
          <w:sz w:val="28"/>
          <w:szCs w:val="28"/>
        </w:rPr>
        <w:t>.................................................................................................................</w:t>
      </w:r>
    </w:p>
    <w:p w14:paraId="02D2833D" w14:textId="77777777" w:rsidR="002F4EB4" w:rsidRPr="006620E7" w:rsidRDefault="002F4EB4" w:rsidP="002F4EB4">
      <w:pPr>
        <w:pStyle w:val="NormalWeb"/>
        <w:spacing w:before="120" w:beforeAutospacing="0" w:after="120" w:afterAutospacing="0" w:line="234" w:lineRule="atLeast"/>
        <w:ind w:firstLine="567"/>
        <w:jc w:val="both"/>
        <w:rPr>
          <w:sz w:val="28"/>
          <w:szCs w:val="28"/>
        </w:rPr>
      </w:pPr>
      <w:r w:rsidRPr="006620E7">
        <w:rPr>
          <w:b/>
          <w:bCs/>
          <w:sz w:val="28"/>
          <w:szCs w:val="28"/>
        </w:rPr>
        <w:t>II. Tiến hành kiểm tra theo</w:t>
      </w:r>
      <w:r w:rsidRPr="006620E7">
        <w:rPr>
          <w:b/>
          <w:bCs/>
          <w:sz w:val="28"/>
          <w:szCs w:val="28"/>
          <w:lang w:val="vi-VN"/>
        </w:rPr>
        <w:t xml:space="preserve"> phương thức </w:t>
      </w:r>
      <w:r w:rsidRPr="006620E7">
        <w:rPr>
          <w:b/>
          <w:bCs/>
          <w:sz w:val="28"/>
          <w:szCs w:val="28"/>
        </w:rPr>
        <w:t>trực tiếp</w:t>
      </w:r>
    </w:p>
    <w:p w14:paraId="61017FA5" w14:textId="77777777" w:rsidR="002F4EB4" w:rsidRPr="006620E7" w:rsidRDefault="002F4EB4" w:rsidP="002F4EB4">
      <w:pPr>
        <w:pStyle w:val="NormalWeb"/>
        <w:spacing w:before="120" w:beforeAutospacing="0" w:after="120" w:afterAutospacing="0" w:line="234" w:lineRule="atLeast"/>
        <w:ind w:firstLine="567"/>
        <w:jc w:val="both"/>
        <w:rPr>
          <w:sz w:val="28"/>
          <w:szCs w:val="28"/>
        </w:rPr>
      </w:pPr>
      <w:r w:rsidRPr="006620E7">
        <w:rPr>
          <w:sz w:val="28"/>
          <w:szCs w:val="28"/>
        </w:rPr>
        <w:t>1. Thành phần của đối tượng kiểm tra làm việc với Đoàn kiểm tra</w:t>
      </w:r>
    </w:p>
    <w:p w14:paraId="118AB789" w14:textId="77777777" w:rsidR="002F4EB4" w:rsidRPr="006620E7" w:rsidRDefault="002F4EB4" w:rsidP="002F4EB4">
      <w:pPr>
        <w:pStyle w:val="NormalWeb"/>
        <w:spacing w:before="120" w:beforeAutospacing="0" w:after="120" w:afterAutospacing="0" w:line="234" w:lineRule="atLeast"/>
        <w:ind w:firstLine="567"/>
        <w:jc w:val="both"/>
        <w:rPr>
          <w:sz w:val="28"/>
          <w:szCs w:val="28"/>
        </w:rPr>
      </w:pPr>
      <w:r w:rsidRPr="006620E7">
        <w:rPr>
          <w:sz w:val="28"/>
          <w:szCs w:val="28"/>
        </w:rPr>
        <w:t>.................................................................................................................</w:t>
      </w:r>
    </w:p>
    <w:p w14:paraId="11AFBE0A" w14:textId="77777777" w:rsidR="002F4EB4" w:rsidRPr="006620E7" w:rsidRDefault="002F4EB4" w:rsidP="002F4EB4">
      <w:pPr>
        <w:pStyle w:val="NormalWeb"/>
        <w:spacing w:before="120" w:beforeAutospacing="0" w:after="120" w:afterAutospacing="0" w:line="234" w:lineRule="atLeast"/>
        <w:ind w:firstLine="567"/>
        <w:jc w:val="both"/>
        <w:rPr>
          <w:sz w:val="28"/>
          <w:szCs w:val="28"/>
        </w:rPr>
      </w:pPr>
      <w:r w:rsidRPr="006620E7">
        <w:rPr>
          <w:sz w:val="28"/>
          <w:szCs w:val="28"/>
        </w:rPr>
        <w:t>2. Thời gian dự kiến tiến hành kiểm tra</w:t>
      </w:r>
    </w:p>
    <w:p w14:paraId="1E1A531C" w14:textId="77777777" w:rsidR="002F4EB4" w:rsidRPr="006620E7" w:rsidRDefault="002F4EB4" w:rsidP="002F4EB4">
      <w:pPr>
        <w:pStyle w:val="NormalWeb"/>
        <w:spacing w:before="120" w:beforeAutospacing="0" w:after="120" w:afterAutospacing="0" w:line="234" w:lineRule="atLeast"/>
        <w:ind w:firstLine="567"/>
        <w:jc w:val="both"/>
        <w:rPr>
          <w:sz w:val="28"/>
          <w:szCs w:val="28"/>
        </w:rPr>
      </w:pPr>
      <w:r w:rsidRPr="006620E7">
        <w:rPr>
          <w:sz w:val="28"/>
          <w:szCs w:val="28"/>
        </w:rPr>
        <w:t>.................................................................................................................</w:t>
      </w:r>
    </w:p>
    <w:p w14:paraId="72F32BF7" w14:textId="77777777" w:rsidR="002F4EB4" w:rsidRPr="006620E7" w:rsidRDefault="002F4EB4" w:rsidP="002F4EB4">
      <w:pPr>
        <w:pStyle w:val="NormalWeb"/>
        <w:spacing w:before="120" w:beforeAutospacing="0" w:after="120" w:afterAutospacing="0" w:line="234" w:lineRule="atLeast"/>
        <w:ind w:firstLine="567"/>
        <w:jc w:val="both"/>
        <w:rPr>
          <w:sz w:val="28"/>
          <w:szCs w:val="28"/>
        </w:rPr>
      </w:pPr>
      <w:r w:rsidRPr="006620E7">
        <w:rPr>
          <w:sz w:val="28"/>
          <w:szCs w:val="28"/>
        </w:rPr>
        <w:t>3. Địa điểm tiến hành kiểm tra</w:t>
      </w:r>
    </w:p>
    <w:p w14:paraId="75EA97EA" w14:textId="77777777" w:rsidR="002F4EB4" w:rsidRPr="006620E7" w:rsidRDefault="002F4EB4" w:rsidP="002F4EB4">
      <w:pPr>
        <w:pStyle w:val="NormalWeb"/>
        <w:spacing w:before="120" w:beforeAutospacing="0" w:after="120" w:afterAutospacing="0" w:line="234" w:lineRule="atLeast"/>
        <w:ind w:firstLine="567"/>
        <w:jc w:val="both"/>
        <w:rPr>
          <w:sz w:val="28"/>
          <w:szCs w:val="28"/>
        </w:rPr>
      </w:pPr>
      <w:r w:rsidRPr="006620E7">
        <w:rPr>
          <w:sz w:val="28"/>
          <w:szCs w:val="28"/>
        </w:rPr>
        <w:t>.................................................................................................................</w:t>
      </w:r>
    </w:p>
    <w:p w14:paraId="43D2EF82" w14:textId="77777777" w:rsidR="002F4EB4" w:rsidRPr="006620E7" w:rsidRDefault="002F4EB4" w:rsidP="002F4EB4">
      <w:pPr>
        <w:pStyle w:val="NormalWeb"/>
        <w:spacing w:before="120" w:beforeAutospacing="0" w:after="120" w:afterAutospacing="0" w:line="234" w:lineRule="atLeast"/>
        <w:ind w:firstLine="567"/>
        <w:jc w:val="both"/>
        <w:rPr>
          <w:sz w:val="28"/>
          <w:szCs w:val="28"/>
        </w:rPr>
      </w:pPr>
      <w:r w:rsidRPr="006620E7">
        <w:rPr>
          <w:sz w:val="28"/>
          <w:szCs w:val="28"/>
        </w:rPr>
        <w:t>Đoàn kiểm tra thông báo để ..............</w:t>
      </w:r>
      <w:r w:rsidRPr="006620E7">
        <w:rPr>
          <w:sz w:val="28"/>
          <w:szCs w:val="28"/>
        </w:rPr>
        <w:fldChar w:fldCharType="begin"/>
      </w:r>
      <w:r w:rsidRPr="006620E7">
        <w:rPr>
          <w:sz w:val="28"/>
          <w:szCs w:val="28"/>
        </w:rPr>
        <w:instrText xml:space="preserve"> NOTEREF _Ref227566304 \f \h </w:instrText>
      </w:r>
      <w:r w:rsidRPr="006620E7">
        <w:rPr>
          <w:sz w:val="28"/>
          <w:szCs w:val="28"/>
        </w:rPr>
      </w:r>
      <w:r w:rsidRPr="006620E7">
        <w:rPr>
          <w:sz w:val="28"/>
          <w:szCs w:val="28"/>
        </w:rPr>
        <w:fldChar w:fldCharType="separate"/>
      </w:r>
      <w:r w:rsidRPr="006620E7">
        <w:rPr>
          <w:rStyle w:val="FootnoteReference"/>
        </w:rPr>
        <w:t>2</w:t>
      </w:r>
      <w:r w:rsidRPr="006620E7">
        <w:rPr>
          <w:sz w:val="28"/>
          <w:szCs w:val="28"/>
        </w:rPr>
        <w:fldChar w:fldCharType="end"/>
      </w:r>
      <w:r w:rsidRPr="006620E7">
        <w:rPr>
          <w:rStyle w:val="apple-converted-space"/>
          <w:sz w:val="28"/>
          <w:szCs w:val="28"/>
        </w:rPr>
        <w:t> </w:t>
      </w:r>
      <w:r w:rsidRPr="006620E7">
        <w:rPr>
          <w:sz w:val="28"/>
          <w:szCs w:val="28"/>
        </w:rPr>
        <w:t>biết và chuẩn bị hồ sơ, tài liệu, dữ liệu theo yêu cầu, bố trí đúng, đủ thành phần khi Đoàn kiểm tra đến làm việc./. </w:t>
      </w:r>
    </w:p>
    <w:tbl>
      <w:tblPr>
        <w:tblW w:w="5000" w:type="pct"/>
        <w:tblCellSpacing w:w="0" w:type="dxa"/>
        <w:tblCellMar>
          <w:left w:w="0" w:type="dxa"/>
          <w:right w:w="0" w:type="dxa"/>
        </w:tblCellMar>
        <w:tblLook w:val="04A0" w:firstRow="1" w:lastRow="0" w:firstColumn="1" w:lastColumn="0" w:noHBand="0" w:noVBand="1"/>
      </w:tblPr>
      <w:tblGrid>
        <w:gridCol w:w="4535"/>
        <w:gridCol w:w="4536"/>
      </w:tblGrid>
      <w:tr w:rsidR="002F4EB4" w:rsidRPr="006620E7" w14:paraId="29BC3B78" w14:textId="77777777" w:rsidTr="00EC5EBF">
        <w:trPr>
          <w:tblCellSpacing w:w="0" w:type="dxa"/>
        </w:trPr>
        <w:tc>
          <w:tcPr>
            <w:tcW w:w="4535" w:type="dxa"/>
            <w:tcMar>
              <w:top w:w="0" w:type="dxa"/>
              <w:left w:w="108" w:type="dxa"/>
              <w:bottom w:w="0" w:type="dxa"/>
              <w:right w:w="108" w:type="dxa"/>
            </w:tcMar>
            <w:hideMark/>
          </w:tcPr>
          <w:p w14:paraId="0E3B1FAD" w14:textId="77777777" w:rsidR="002F4EB4" w:rsidRPr="006620E7" w:rsidRDefault="002F4EB4" w:rsidP="00EC5EBF">
            <w:pPr>
              <w:pStyle w:val="NormalWeb"/>
              <w:spacing w:before="120" w:beforeAutospacing="0" w:after="120" w:afterAutospacing="0" w:line="234" w:lineRule="atLeast"/>
              <w:rPr>
                <w:sz w:val="28"/>
                <w:szCs w:val="28"/>
              </w:rPr>
            </w:pPr>
            <w:r w:rsidRPr="006620E7">
              <w:rPr>
                <w:b/>
                <w:bCs/>
                <w:i/>
                <w:iCs/>
              </w:rPr>
              <w:t>Nơi nhận:</w:t>
            </w:r>
            <w:r w:rsidRPr="006620E7">
              <w:br/>
              <w:t>- Như trên;</w:t>
            </w:r>
            <w:r w:rsidRPr="006620E7">
              <w:br/>
              <w:t>- .............</w:t>
            </w:r>
            <w:r w:rsidRPr="006620E7">
              <w:rPr>
                <w:rStyle w:val="FootnoteReference"/>
              </w:rPr>
              <w:footnoteReference w:id="34"/>
            </w:r>
            <w:r w:rsidRPr="006620E7">
              <w:t>;</w:t>
            </w:r>
            <w:r w:rsidRPr="006620E7">
              <w:br/>
              <w:t>- Lưu: ĐKT.</w:t>
            </w:r>
          </w:p>
        </w:tc>
        <w:tc>
          <w:tcPr>
            <w:tcW w:w="4536" w:type="dxa"/>
            <w:tcMar>
              <w:top w:w="0" w:type="dxa"/>
              <w:left w:w="108" w:type="dxa"/>
              <w:bottom w:w="0" w:type="dxa"/>
              <w:right w:w="108" w:type="dxa"/>
            </w:tcMar>
            <w:hideMark/>
          </w:tcPr>
          <w:p w14:paraId="0D3AF456" w14:textId="77777777" w:rsidR="002F4EB4" w:rsidRPr="006620E7" w:rsidRDefault="002F4EB4" w:rsidP="00EC5EBF">
            <w:pPr>
              <w:pStyle w:val="NormalWeb"/>
              <w:spacing w:before="120" w:beforeAutospacing="0" w:after="120" w:afterAutospacing="0" w:line="234" w:lineRule="atLeast"/>
              <w:ind w:firstLine="567"/>
              <w:jc w:val="center"/>
              <w:rPr>
                <w:sz w:val="28"/>
                <w:szCs w:val="28"/>
              </w:rPr>
            </w:pPr>
            <w:r w:rsidRPr="006620E7">
              <w:rPr>
                <w:b/>
                <w:bCs/>
                <w:sz w:val="28"/>
                <w:szCs w:val="28"/>
              </w:rPr>
              <w:t>TRƯỞNG ĐOÀN</w:t>
            </w:r>
            <w:r w:rsidRPr="006620E7">
              <w:rPr>
                <w:sz w:val="28"/>
                <w:szCs w:val="28"/>
              </w:rPr>
              <w:br/>
            </w:r>
            <w:r w:rsidRPr="006620E7">
              <w:rPr>
                <w:i/>
                <w:iCs/>
                <w:sz w:val="28"/>
                <w:szCs w:val="28"/>
                <w:lang w:val="vi-VN"/>
              </w:rPr>
              <w:t xml:space="preserve">      </w:t>
            </w:r>
            <w:r w:rsidRPr="006620E7">
              <w:rPr>
                <w:i/>
                <w:iCs/>
                <w:sz w:val="28"/>
                <w:szCs w:val="28"/>
              </w:rPr>
              <w:t>(Ký, ghi rõ họ tên)</w:t>
            </w:r>
          </w:p>
        </w:tc>
      </w:tr>
    </w:tbl>
    <w:p w14:paraId="4410C085" w14:textId="77777777" w:rsidR="002F4EB4" w:rsidRPr="006620E7" w:rsidRDefault="002F4EB4" w:rsidP="00A62273">
      <w:pPr>
        <w:jc w:val="right"/>
        <w:rPr>
          <w:b/>
          <w:bCs/>
          <w:sz w:val="28"/>
          <w:lang w:val="en-US"/>
        </w:rPr>
      </w:pPr>
    </w:p>
    <w:p w14:paraId="7EF68BC5" w14:textId="77777777" w:rsidR="005E1E12" w:rsidRPr="006620E7" w:rsidRDefault="005E1E12" w:rsidP="005E1E12">
      <w:pPr>
        <w:jc w:val="right"/>
        <w:rPr>
          <w:b/>
          <w:bCs/>
          <w:sz w:val="28"/>
          <w:szCs w:val="28"/>
        </w:rPr>
        <w:sectPr w:rsidR="005E1E12" w:rsidRPr="006620E7" w:rsidSect="00992DFA">
          <w:footnotePr>
            <w:numRestart w:val="eachSect"/>
          </w:footnotePr>
          <w:pgSz w:w="11906" w:h="16838"/>
          <w:pgMar w:top="1134" w:right="1134" w:bottom="1134" w:left="1701" w:header="720" w:footer="720" w:gutter="0"/>
          <w:cols w:space="720"/>
          <w:docGrid w:linePitch="360"/>
        </w:sectPr>
      </w:pPr>
    </w:p>
    <w:p w14:paraId="0D140189" w14:textId="77777777" w:rsidR="005E1E12" w:rsidRPr="006620E7" w:rsidRDefault="005E1E12" w:rsidP="005E1E12">
      <w:pPr>
        <w:jc w:val="right"/>
        <w:rPr>
          <w:b/>
          <w:bCs/>
          <w:sz w:val="28"/>
          <w:szCs w:val="28"/>
          <w:lang w:val="vi-VN"/>
        </w:rPr>
      </w:pPr>
      <w:r w:rsidRPr="006620E7">
        <w:rPr>
          <w:b/>
          <w:bCs/>
          <w:sz w:val="28"/>
          <w:szCs w:val="28"/>
        </w:rPr>
        <w:lastRenderedPageBreak/>
        <w:t>Mẫu số 0</w:t>
      </w:r>
      <w:r w:rsidRPr="006620E7">
        <w:rPr>
          <w:b/>
          <w:bCs/>
          <w:sz w:val="28"/>
          <w:szCs w:val="28"/>
          <w:lang w:val="vi-VN"/>
        </w:rPr>
        <w:t>7</w:t>
      </w:r>
    </w:p>
    <w:tbl>
      <w:tblPr>
        <w:tblW w:w="9985" w:type="dxa"/>
        <w:tblInd w:w="-426" w:type="dxa"/>
        <w:tblLayout w:type="fixed"/>
        <w:tblLook w:val="0000" w:firstRow="0" w:lastRow="0" w:firstColumn="0" w:lastColumn="0" w:noHBand="0" w:noVBand="0"/>
      </w:tblPr>
      <w:tblGrid>
        <w:gridCol w:w="4254"/>
        <w:gridCol w:w="5731"/>
      </w:tblGrid>
      <w:tr w:rsidR="006620E7" w:rsidRPr="006620E7" w14:paraId="2841E36C" w14:textId="77777777" w:rsidTr="00EC5EBF">
        <w:trPr>
          <w:trHeight w:val="851"/>
        </w:trPr>
        <w:tc>
          <w:tcPr>
            <w:tcW w:w="4254" w:type="dxa"/>
          </w:tcPr>
          <w:p w14:paraId="538BA2A9" w14:textId="77777777" w:rsidR="005E1E12" w:rsidRPr="006620E7" w:rsidRDefault="005E1E12" w:rsidP="00EC5EBF">
            <w:pPr>
              <w:jc w:val="center"/>
              <w:rPr>
                <w:sz w:val="28"/>
                <w:szCs w:val="28"/>
              </w:rPr>
            </w:pPr>
            <w:r w:rsidRPr="006620E7">
              <w:rPr>
                <w:sz w:val="28"/>
                <w:szCs w:val="28"/>
              </w:rPr>
              <w:t>TÊN CƠ QUAN KIỂM TRA</w:t>
            </w:r>
            <w:r w:rsidRPr="006620E7">
              <w:rPr>
                <w:rStyle w:val="FootnoteReference"/>
                <w:sz w:val="28"/>
                <w:szCs w:val="28"/>
              </w:rPr>
              <w:footnoteReference w:id="35"/>
            </w:r>
          </w:p>
          <w:p w14:paraId="2EEC0895" w14:textId="77777777" w:rsidR="005E1E12" w:rsidRPr="006620E7" w:rsidRDefault="005E1E12" w:rsidP="00EC5EBF">
            <w:pPr>
              <w:jc w:val="center"/>
              <w:rPr>
                <w:b/>
                <w:bCs/>
              </w:rPr>
            </w:pPr>
            <w:r w:rsidRPr="006620E7">
              <w:rPr>
                <w:b/>
                <w:bCs/>
                <w:sz w:val="28"/>
                <w:szCs w:val="28"/>
              </w:rPr>
              <w:t>ĐOÀN</w:t>
            </w:r>
            <w:r w:rsidRPr="006620E7">
              <w:rPr>
                <w:b/>
                <w:bCs/>
                <w:sz w:val="28"/>
                <w:szCs w:val="28"/>
                <w:lang w:val="vi-VN"/>
              </w:rPr>
              <w:t xml:space="preserve"> KIỂM TRA </w:t>
            </w:r>
            <w:r w:rsidRPr="006620E7">
              <w:rPr>
                <w:noProof/>
              </w:rPr>
              <mc:AlternateContent>
                <mc:Choice Requires="wps">
                  <w:drawing>
                    <wp:anchor distT="4294967293" distB="4294967293" distL="114300" distR="114300" simplePos="0" relativeHeight="251751936" behindDoc="0" locked="0" layoutInCell="1" allowOverlap="1" wp14:anchorId="65CEDC77" wp14:editId="4BECAC74">
                      <wp:simplePos x="0" y="0"/>
                      <wp:positionH relativeFrom="column">
                        <wp:posOffset>833120</wp:posOffset>
                      </wp:positionH>
                      <wp:positionV relativeFrom="paragraph">
                        <wp:posOffset>219074</wp:posOffset>
                      </wp:positionV>
                      <wp:extent cx="986790" cy="0"/>
                      <wp:effectExtent l="0" t="0" r="3810" b="0"/>
                      <wp:wrapNone/>
                      <wp:docPr id="2146344696"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86790" cy="0"/>
                              </a:xfrm>
                              <a:prstGeom prst="line">
                                <a:avLst/>
                              </a:prstGeom>
                              <a:noFill/>
                              <a:ln w="1270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26825E10" id="Straight Connector 3" o:spid="_x0000_s1026" style="position:absolute;z-index:251751936;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from="65.6pt,17.25pt" to="143.3pt,17.2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" strokecolor="windowText" strokeweight="1pt">
                      <v:stroke joinstyle="miter"/>
                      <o:lock v:ext="edit" shapetype="f"/>
                    </v:line>
                  </w:pict>
                </mc:Fallback>
              </mc:AlternateContent>
            </w:r>
            <w:r w:rsidRPr="006620E7">
              <w:rPr>
                <w:b/>
                <w:bCs/>
                <w:sz w:val="28"/>
                <w:szCs w:val="28"/>
              </w:rPr>
              <w:t xml:space="preserve"> </w:t>
            </w:r>
          </w:p>
        </w:tc>
        <w:tc>
          <w:tcPr>
            <w:tcW w:w="5731" w:type="dxa"/>
          </w:tcPr>
          <w:p w14:paraId="30121824" w14:textId="77777777" w:rsidR="005E1E12" w:rsidRPr="006620E7" w:rsidRDefault="005E1E12" w:rsidP="00EC5EBF">
            <w:pPr>
              <w:keepNext/>
              <w:ind w:left="-52" w:right="-108"/>
              <w:jc w:val="center"/>
              <w:outlineLvl w:val="0"/>
              <w:rPr>
                <w:b/>
                <w:bCs/>
                <w:sz w:val="27"/>
                <w:szCs w:val="27"/>
              </w:rPr>
            </w:pPr>
            <w:r w:rsidRPr="006620E7">
              <w:rPr>
                <w:b/>
                <w:bCs/>
                <w:sz w:val="27"/>
                <w:szCs w:val="27"/>
              </w:rPr>
              <w:t>CỘNG HÒA XÃ HỘI CHỦ NGHĨA VIỆT NAM</w:t>
            </w:r>
          </w:p>
          <w:p w14:paraId="4134F904" w14:textId="77777777" w:rsidR="005E1E12" w:rsidRPr="006620E7" w:rsidRDefault="005E1E12" w:rsidP="00EC5EBF">
            <w:pPr>
              <w:ind w:left="-52"/>
              <w:jc w:val="center"/>
              <w:rPr>
                <w:sz w:val="27"/>
                <w:szCs w:val="27"/>
              </w:rPr>
            </w:pPr>
            <w:r w:rsidRPr="006620E7">
              <w:rPr>
                <w:noProof/>
              </w:rPr>
              <mc:AlternateContent>
                <mc:Choice Requires="wps">
                  <w:drawing>
                    <wp:anchor distT="4294967293" distB="4294967293" distL="114300" distR="114300" simplePos="0" relativeHeight="251752960" behindDoc="0" locked="0" layoutInCell="1" allowOverlap="1" wp14:anchorId="51A0B535" wp14:editId="1D548EA5">
                      <wp:simplePos x="0" y="0"/>
                      <wp:positionH relativeFrom="column">
                        <wp:posOffset>701040</wp:posOffset>
                      </wp:positionH>
                      <wp:positionV relativeFrom="paragraph">
                        <wp:posOffset>216534</wp:posOffset>
                      </wp:positionV>
                      <wp:extent cx="2057400" cy="0"/>
                      <wp:effectExtent l="0" t="0" r="0" b="0"/>
                      <wp:wrapNone/>
                      <wp:docPr id="2130579883"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57400" cy="0"/>
                              </a:xfrm>
                              <a:prstGeom prst="line">
                                <a:avLst/>
                              </a:prstGeom>
                              <a:noFill/>
                              <a:ln w="1270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3003300B" id="Straight Connector 1" o:spid="_x0000_s1026" style="position:absolute;z-index:251752960;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from="55.2pt,17.05pt" to="217.2pt,17.0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" strokecolor="windowText" strokeweight="1pt">
                      <v:stroke joinstyle="miter"/>
                      <o:lock v:ext="edit" shapetype="f"/>
                    </v:line>
                  </w:pict>
                </mc:Fallback>
              </mc:AlternateContent>
            </w:r>
            <w:r w:rsidRPr="006620E7">
              <w:rPr>
                <w:b/>
                <w:bCs/>
                <w:sz w:val="27"/>
                <w:szCs w:val="27"/>
              </w:rPr>
              <w:t>Độc lập - Tự do - Hạnh phúc</w:t>
            </w:r>
          </w:p>
        </w:tc>
      </w:tr>
      <w:tr w:rsidR="006620E7" w:rsidRPr="006620E7" w14:paraId="0AA288F3" w14:textId="77777777" w:rsidTr="00EC5EBF">
        <w:trPr>
          <w:trHeight w:val="280"/>
        </w:trPr>
        <w:tc>
          <w:tcPr>
            <w:tcW w:w="4254" w:type="dxa"/>
          </w:tcPr>
          <w:p w14:paraId="02BE7F54" w14:textId="77777777" w:rsidR="005E1E12" w:rsidRPr="006620E7" w:rsidRDefault="005E1E12" w:rsidP="00EC5EBF">
            <w:pPr>
              <w:keepNext/>
              <w:spacing w:before="60"/>
              <w:ind w:left="-115" w:right="-115"/>
              <w:jc w:val="center"/>
              <w:outlineLvl w:val="0"/>
              <w:rPr>
                <w:sz w:val="27"/>
                <w:szCs w:val="27"/>
                <w:lang w:val="vi-VN"/>
              </w:rPr>
            </w:pPr>
            <w:r w:rsidRPr="006620E7">
              <w:rPr>
                <w:sz w:val="27"/>
                <w:szCs w:val="27"/>
              </w:rPr>
              <w:t>Số:       /TB-ĐKT</w:t>
            </w:r>
          </w:p>
          <w:p w14:paraId="61276BDE" w14:textId="77777777" w:rsidR="005E1E12" w:rsidRPr="006620E7" w:rsidRDefault="005E1E12" w:rsidP="00EC5EBF">
            <w:pPr>
              <w:keepNext/>
              <w:spacing w:before="60"/>
              <w:ind w:left="-115" w:right="-115"/>
              <w:jc w:val="center"/>
              <w:outlineLvl w:val="0"/>
              <w:rPr>
                <w:sz w:val="27"/>
                <w:szCs w:val="27"/>
                <w:lang w:val="vi-VN"/>
              </w:rPr>
            </w:pPr>
            <w:r w:rsidRPr="006620E7">
              <w:rPr>
                <w:sz w:val="27"/>
                <w:szCs w:val="27"/>
                <w:lang w:val="vi-VN"/>
              </w:rPr>
              <w:t>V/v thông báo việc thực hiện kiểm tra theo phương thức từ xa</w:t>
            </w:r>
          </w:p>
        </w:tc>
        <w:tc>
          <w:tcPr>
            <w:tcW w:w="5731" w:type="dxa"/>
          </w:tcPr>
          <w:p w14:paraId="4061FFE3" w14:textId="77777777" w:rsidR="005E1E12" w:rsidRPr="006620E7" w:rsidRDefault="005E1E12" w:rsidP="00EC5EBF">
            <w:pPr>
              <w:keepNext/>
              <w:ind w:right="-108"/>
              <w:jc w:val="center"/>
              <w:outlineLvl w:val="0"/>
              <w:rPr>
                <w:b/>
                <w:bCs/>
                <w:spacing w:val="-20"/>
                <w:w w:val="93"/>
                <w:sz w:val="28"/>
                <w:szCs w:val="28"/>
                <w:lang w:val="vi-VN"/>
              </w:rPr>
            </w:pPr>
            <w:r w:rsidRPr="006620E7">
              <w:rPr>
                <w:i/>
                <w:iCs/>
                <w:sz w:val="28"/>
                <w:szCs w:val="28"/>
              </w:rPr>
              <w:t>…, ngày … tháng  …  năm …</w:t>
            </w:r>
          </w:p>
        </w:tc>
      </w:tr>
    </w:tbl>
    <w:p w14:paraId="186C91D2" w14:textId="77777777" w:rsidR="005E1E12" w:rsidRPr="006620E7" w:rsidRDefault="005E1E12" w:rsidP="005E1E12">
      <w:pPr>
        <w:pStyle w:val="NormalWeb"/>
        <w:spacing w:before="120" w:beforeAutospacing="0" w:after="120" w:afterAutospacing="0" w:line="234" w:lineRule="atLeast"/>
        <w:ind w:firstLine="426"/>
        <w:jc w:val="center"/>
        <w:rPr>
          <w:sz w:val="28"/>
          <w:szCs w:val="28"/>
          <w:lang w:val="vi-VN"/>
        </w:rPr>
      </w:pPr>
      <w:r w:rsidRPr="006620E7">
        <w:rPr>
          <w:sz w:val="28"/>
          <w:szCs w:val="28"/>
        </w:rPr>
        <w:t>Kính gửi: ..............................................</w:t>
      </w:r>
      <w:r w:rsidRPr="006620E7">
        <w:rPr>
          <w:rStyle w:val="FootnoteReference"/>
          <w:sz w:val="28"/>
          <w:szCs w:val="28"/>
        </w:rPr>
        <w:footnoteReference w:id="36"/>
      </w:r>
    </w:p>
    <w:p w14:paraId="1822D9F7" w14:textId="77777777" w:rsidR="005E1E12" w:rsidRPr="006620E7" w:rsidRDefault="005E1E12" w:rsidP="005E1E12">
      <w:pPr>
        <w:pStyle w:val="NormalWeb"/>
        <w:spacing w:before="120" w:beforeAutospacing="0" w:after="120" w:afterAutospacing="0" w:line="234" w:lineRule="atLeast"/>
        <w:ind w:firstLine="426"/>
        <w:jc w:val="center"/>
        <w:rPr>
          <w:sz w:val="28"/>
          <w:szCs w:val="28"/>
        </w:rPr>
      </w:pPr>
      <w:r w:rsidRPr="006620E7">
        <w:rPr>
          <w:sz w:val="28"/>
          <w:szCs w:val="28"/>
        </w:rPr>
        <w:t>Địa chỉ:.......................................................................</w:t>
      </w:r>
    </w:p>
    <w:p w14:paraId="0C10A6CF" w14:textId="77777777" w:rsidR="005E1E12" w:rsidRPr="006620E7" w:rsidRDefault="005E1E12" w:rsidP="005E1E12">
      <w:pPr>
        <w:pStyle w:val="NormalWeb"/>
        <w:spacing w:before="120" w:beforeAutospacing="0" w:after="120" w:afterAutospacing="0" w:line="234" w:lineRule="atLeast"/>
        <w:ind w:firstLine="426"/>
        <w:jc w:val="both"/>
        <w:rPr>
          <w:sz w:val="28"/>
          <w:szCs w:val="28"/>
        </w:rPr>
      </w:pPr>
      <w:r w:rsidRPr="006620E7">
        <w:rPr>
          <w:sz w:val="28"/>
          <w:szCs w:val="28"/>
        </w:rPr>
        <w:t>Thực hiện Quyết định số ......./QĐ-</w:t>
      </w:r>
      <w:r w:rsidRPr="006620E7">
        <w:rPr>
          <w:sz w:val="28"/>
          <w:szCs w:val="28"/>
          <w:lang w:val="vi-VN"/>
        </w:rPr>
        <w:t>...</w:t>
      </w:r>
      <w:r w:rsidRPr="006620E7">
        <w:rPr>
          <w:sz w:val="28"/>
          <w:szCs w:val="28"/>
        </w:rPr>
        <w:t xml:space="preserve"> ngày .../.../........ của ......................... về việc ........................................................................................</w:t>
      </w:r>
      <w:r w:rsidRPr="006620E7">
        <w:rPr>
          <w:rStyle w:val="FootnoteReference"/>
          <w:sz w:val="28"/>
          <w:szCs w:val="28"/>
        </w:rPr>
        <w:footnoteReference w:id="37"/>
      </w:r>
      <w:r w:rsidRPr="006620E7">
        <w:rPr>
          <w:sz w:val="28"/>
          <w:szCs w:val="28"/>
        </w:rPr>
        <w:t>;</w:t>
      </w:r>
    </w:p>
    <w:p w14:paraId="75DC1103" w14:textId="77777777" w:rsidR="005E1E12" w:rsidRPr="006620E7" w:rsidRDefault="005E1E12" w:rsidP="005E1E12">
      <w:pPr>
        <w:pStyle w:val="NormalWeb"/>
        <w:spacing w:before="120" w:beforeAutospacing="0" w:after="120" w:afterAutospacing="0" w:line="234" w:lineRule="atLeast"/>
        <w:ind w:firstLine="426"/>
        <w:jc w:val="both"/>
        <w:rPr>
          <w:sz w:val="28"/>
          <w:szCs w:val="28"/>
        </w:rPr>
      </w:pPr>
      <w:r w:rsidRPr="006620E7">
        <w:rPr>
          <w:sz w:val="28"/>
          <w:szCs w:val="28"/>
        </w:rPr>
        <w:t>Đoàn kiểm tra thông báo việc thực hiện kiểm tra đối với...........</w:t>
      </w:r>
      <w:r w:rsidRPr="006620E7">
        <w:rPr>
          <w:sz w:val="28"/>
          <w:szCs w:val="28"/>
        </w:rPr>
        <w:fldChar w:fldCharType="begin"/>
      </w:r>
      <w:r w:rsidRPr="006620E7">
        <w:rPr>
          <w:sz w:val="28"/>
          <w:szCs w:val="28"/>
        </w:rPr>
        <w:instrText xml:space="preserve"> NOTEREF _Ref227507347 \f \h </w:instrText>
      </w:r>
      <w:r w:rsidRPr="006620E7">
        <w:rPr>
          <w:sz w:val="28"/>
          <w:szCs w:val="28"/>
        </w:rPr>
      </w:r>
      <w:r w:rsidRPr="006620E7">
        <w:rPr>
          <w:sz w:val="28"/>
          <w:szCs w:val="28"/>
        </w:rPr>
        <w:fldChar w:fldCharType="separate"/>
      </w:r>
      <w:r w:rsidRPr="006620E7">
        <w:rPr>
          <w:rStyle w:val="FootnoteReference"/>
        </w:rPr>
        <w:t>2</w:t>
      </w:r>
      <w:r w:rsidRPr="006620E7">
        <w:rPr>
          <w:sz w:val="28"/>
          <w:szCs w:val="28"/>
        </w:rPr>
        <w:fldChar w:fldCharType="end"/>
      </w:r>
      <w:r w:rsidRPr="006620E7">
        <w:rPr>
          <w:rStyle w:val="apple-converted-space"/>
          <w:sz w:val="28"/>
          <w:szCs w:val="28"/>
        </w:rPr>
        <w:t> </w:t>
      </w:r>
      <w:r w:rsidRPr="006620E7">
        <w:rPr>
          <w:sz w:val="28"/>
          <w:szCs w:val="28"/>
        </w:rPr>
        <w:t>như sau:</w:t>
      </w:r>
    </w:p>
    <w:p w14:paraId="16859AAD" w14:textId="77777777" w:rsidR="005E1E12" w:rsidRPr="006620E7" w:rsidRDefault="005E1E12" w:rsidP="005E1E12">
      <w:pPr>
        <w:pStyle w:val="NormalWeb"/>
        <w:spacing w:before="120" w:beforeAutospacing="0" w:after="120" w:afterAutospacing="0" w:line="234" w:lineRule="atLeast"/>
        <w:ind w:firstLine="426"/>
        <w:jc w:val="both"/>
        <w:rPr>
          <w:sz w:val="28"/>
          <w:szCs w:val="28"/>
          <w:lang w:val="vi-VN"/>
        </w:rPr>
      </w:pPr>
      <w:r w:rsidRPr="006620E7">
        <w:rPr>
          <w:b/>
          <w:bCs/>
          <w:sz w:val="28"/>
          <w:szCs w:val="28"/>
        </w:rPr>
        <w:t>1.</w:t>
      </w:r>
      <w:r w:rsidRPr="006620E7">
        <w:rPr>
          <w:rStyle w:val="apple-converted-space"/>
          <w:sz w:val="28"/>
          <w:szCs w:val="28"/>
        </w:rPr>
        <w:t> </w:t>
      </w:r>
      <w:r w:rsidRPr="006620E7">
        <w:rPr>
          <w:b/>
          <w:bCs/>
          <w:sz w:val="28"/>
          <w:szCs w:val="28"/>
        </w:rPr>
        <w:t>Nội dung kiểm tra</w:t>
      </w:r>
      <w:r w:rsidRPr="006620E7">
        <w:rPr>
          <w:rStyle w:val="apple-converted-space"/>
          <w:b/>
          <w:bCs/>
          <w:sz w:val="28"/>
          <w:szCs w:val="28"/>
        </w:rPr>
        <w:t> </w:t>
      </w:r>
    </w:p>
    <w:p w14:paraId="1E8B989F" w14:textId="77777777" w:rsidR="005E1E12" w:rsidRPr="006620E7" w:rsidRDefault="005E1E12" w:rsidP="005E1E12">
      <w:pPr>
        <w:pStyle w:val="NormalWeb"/>
        <w:spacing w:before="120" w:beforeAutospacing="0" w:after="120" w:afterAutospacing="0" w:line="234" w:lineRule="atLeast"/>
        <w:ind w:firstLine="426"/>
        <w:jc w:val="both"/>
        <w:rPr>
          <w:sz w:val="28"/>
          <w:szCs w:val="28"/>
        </w:rPr>
      </w:pPr>
      <w:r w:rsidRPr="006620E7">
        <w:rPr>
          <w:sz w:val="28"/>
          <w:szCs w:val="28"/>
        </w:rPr>
        <w:t>..........................................................................................................................</w:t>
      </w:r>
      <w:r w:rsidRPr="006620E7">
        <w:rPr>
          <w:rStyle w:val="FootnoteReference"/>
          <w:sz w:val="28"/>
          <w:szCs w:val="28"/>
        </w:rPr>
        <w:footnoteReference w:id="38"/>
      </w:r>
    </w:p>
    <w:p w14:paraId="6C6AC0F5" w14:textId="77777777" w:rsidR="005E1E12" w:rsidRPr="006620E7" w:rsidRDefault="005E1E12" w:rsidP="005E1E12">
      <w:pPr>
        <w:pStyle w:val="NormalWeb"/>
        <w:spacing w:before="120" w:beforeAutospacing="0" w:after="120" w:afterAutospacing="0" w:line="234" w:lineRule="atLeast"/>
        <w:ind w:firstLine="426"/>
        <w:jc w:val="both"/>
        <w:rPr>
          <w:sz w:val="28"/>
          <w:szCs w:val="28"/>
        </w:rPr>
      </w:pPr>
      <w:r w:rsidRPr="006620E7">
        <w:rPr>
          <w:b/>
          <w:bCs/>
          <w:sz w:val="28"/>
          <w:szCs w:val="28"/>
        </w:rPr>
        <w:t>2.</w:t>
      </w:r>
      <w:r w:rsidRPr="006620E7">
        <w:rPr>
          <w:rStyle w:val="apple-converted-space"/>
          <w:sz w:val="28"/>
          <w:szCs w:val="28"/>
        </w:rPr>
        <w:t> </w:t>
      </w:r>
      <w:r w:rsidRPr="006620E7">
        <w:rPr>
          <w:b/>
          <w:bCs/>
          <w:sz w:val="28"/>
          <w:szCs w:val="28"/>
        </w:rPr>
        <w:t>Thời gian và phương thức làm việc</w:t>
      </w:r>
    </w:p>
    <w:p w14:paraId="567975DB" w14:textId="77777777" w:rsidR="005E1E12" w:rsidRPr="006620E7" w:rsidRDefault="005E1E12" w:rsidP="005E1E12">
      <w:pPr>
        <w:pStyle w:val="NormalWeb"/>
        <w:spacing w:before="120" w:beforeAutospacing="0" w:after="120" w:afterAutospacing="0" w:line="234" w:lineRule="atLeast"/>
        <w:ind w:firstLine="426"/>
        <w:jc w:val="both"/>
        <w:rPr>
          <w:sz w:val="28"/>
          <w:szCs w:val="28"/>
        </w:rPr>
      </w:pPr>
      <w:r w:rsidRPr="006620E7">
        <w:rPr>
          <w:sz w:val="28"/>
          <w:szCs w:val="28"/>
        </w:rPr>
        <w:t>- Ngày bắt đầu tiến hành kiểm tra: .......................................................</w:t>
      </w:r>
    </w:p>
    <w:p w14:paraId="0CAB4055" w14:textId="77777777" w:rsidR="005E1E12" w:rsidRPr="006620E7" w:rsidRDefault="005E1E12" w:rsidP="005E1E12">
      <w:pPr>
        <w:pStyle w:val="NormalWeb"/>
        <w:spacing w:before="120" w:beforeAutospacing="0" w:after="120" w:afterAutospacing="0" w:line="234" w:lineRule="atLeast"/>
        <w:ind w:firstLine="426"/>
        <w:jc w:val="both"/>
        <w:rPr>
          <w:sz w:val="28"/>
          <w:szCs w:val="28"/>
        </w:rPr>
      </w:pPr>
      <w:r w:rsidRPr="006620E7">
        <w:rPr>
          <w:i/>
          <w:iCs/>
          <w:sz w:val="28"/>
          <w:szCs w:val="28"/>
        </w:rPr>
        <w:t>(được xác định là ngày công bố quyết định kiểm tra)</w:t>
      </w:r>
    </w:p>
    <w:p w14:paraId="20CFB454" w14:textId="77777777" w:rsidR="005E1E12" w:rsidRPr="006620E7" w:rsidRDefault="005E1E12" w:rsidP="005E1E12">
      <w:pPr>
        <w:pStyle w:val="NormalWeb"/>
        <w:spacing w:before="120" w:beforeAutospacing="0" w:after="120" w:afterAutospacing="0" w:line="234" w:lineRule="atLeast"/>
        <w:ind w:firstLine="426"/>
        <w:jc w:val="both"/>
        <w:rPr>
          <w:sz w:val="28"/>
          <w:szCs w:val="28"/>
          <w:lang w:val="vi-VN"/>
        </w:rPr>
      </w:pPr>
      <w:r w:rsidRPr="006620E7">
        <w:rPr>
          <w:sz w:val="28"/>
          <w:szCs w:val="28"/>
        </w:rPr>
        <w:t>- Phương thức làm việc: ..................................................................</w:t>
      </w:r>
      <w:r w:rsidRPr="006620E7">
        <w:rPr>
          <w:rStyle w:val="FootnoteReference"/>
          <w:sz w:val="28"/>
          <w:szCs w:val="28"/>
        </w:rPr>
        <w:footnoteReference w:id="39"/>
      </w:r>
    </w:p>
    <w:p w14:paraId="5B45BDE0" w14:textId="77777777" w:rsidR="005E1E12" w:rsidRPr="006620E7" w:rsidRDefault="005E1E12" w:rsidP="005E1E12">
      <w:pPr>
        <w:pStyle w:val="NormalWeb"/>
        <w:spacing w:before="120" w:beforeAutospacing="0" w:after="120" w:afterAutospacing="0" w:line="234" w:lineRule="atLeast"/>
        <w:ind w:firstLine="426"/>
        <w:jc w:val="both"/>
        <w:rPr>
          <w:sz w:val="28"/>
          <w:szCs w:val="28"/>
          <w:lang w:val="vi-VN"/>
        </w:rPr>
      </w:pPr>
      <w:r w:rsidRPr="006620E7">
        <w:rPr>
          <w:sz w:val="28"/>
          <w:szCs w:val="28"/>
        </w:rPr>
        <w:t>- Đầu mối liên hệ của Đoàn kiểm tra: .........................................................</w:t>
      </w:r>
      <w:r w:rsidRPr="006620E7">
        <w:rPr>
          <w:rStyle w:val="FootnoteReference"/>
          <w:sz w:val="28"/>
          <w:szCs w:val="28"/>
        </w:rPr>
        <w:footnoteReference w:id="40"/>
      </w:r>
    </w:p>
    <w:p w14:paraId="1D921F88" w14:textId="77777777" w:rsidR="005E1E12" w:rsidRPr="006620E7" w:rsidRDefault="005E1E12" w:rsidP="005E1E12">
      <w:pPr>
        <w:pStyle w:val="NormalWeb"/>
        <w:spacing w:before="120" w:beforeAutospacing="0" w:after="120" w:afterAutospacing="0" w:line="234" w:lineRule="atLeast"/>
        <w:ind w:firstLine="426"/>
        <w:jc w:val="both"/>
        <w:rPr>
          <w:sz w:val="28"/>
          <w:szCs w:val="28"/>
        </w:rPr>
      </w:pPr>
      <w:r w:rsidRPr="006620E7">
        <w:rPr>
          <w:b/>
          <w:bCs/>
          <w:sz w:val="28"/>
          <w:szCs w:val="28"/>
        </w:rPr>
        <w:t>3.</w:t>
      </w:r>
      <w:r w:rsidRPr="006620E7">
        <w:rPr>
          <w:rStyle w:val="apple-converted-space"/>
          <w:sz w:val="28"/>
          <w:szCs w:val="28"/>
        </w:rPr>
        <w:t> </w:t>
      </w:r>
      <w:r w:rsidRPr="006620E7">
        <w:rPr>
          <w:b/>
          <w:bCs/>
          <w:sz w:val="28"/>
          <w:szCs w:val="28"/>
        </w:rPr>
        <w:t>Yêu cầu đối với đối tượng kiểm tra</w:t>
      </w:r>
    </w:p>
    <w:p w14:paraId="09D06021" w14:textId="77777777" w:rsidR="005E1E12" w:rsidRPr="006620E7" w:rsidRDefault="005E1E12" w:rsidP="005E1E12">
      <w:pPr>
        <w:pStyle w:val="NormalWeb"/>
        <w:spacing w:before="120" w:beforeAutospacing="0" w:after="120" w:afterAutospacing="0" w:line="234" w:lineRule="atLeast"/>
        <w:ind w:firstLine="426"/>
        <w:jc w:val="both"/>
        <w:rPr>
          <w:sz w:val="28"/>
          <w:szCs w:val="28"/>
        </w:rPr>
      </w:pPr>
      <w:r w:rsidRPr="006620E7">
        <w:rPr>
          <w:sz w:val="28"/>
          <w:szCs w:val="28"/>
        </w:rPr>
        <w:t>Để cuộc kiểm tra được tiến hành có hiệu quả, đúng tiến độ, đề nghị.......................</w:t>
      </w:r>
      <w:r w:rsidRPr="006620E7">
        <w:rPr>
          <w:sz w:val="28"/>
          <w:szCs w:val="28"/>
        </w:rPr>
        <w:fldChar w:fldCharType="begin"/>
      </w:r>
      <w:r w:rsidRPr="006620E7">
        <w:rPr>
          <w:sz w:val="28"/>
          <w:szCs w:val="28"/>
        </w:rPr>
        <w:instrText xml:space="preserve"> NOTEREF _Ref227507347 \f \h </w:instrText>
      </w:r>
      <w:r w:rsidRPr="006620E7">
        <w:rPr>
          <w:sz w:val="28"/>
          <w:szCs w:val="28"/>
        </w:rPr>
      </w:r>
      <w:r w:rsidRPr="006620E7">
        <w:rPr>
          <w:sz w:val="28"/>
          <w:szCs w:val="28"/>
        </w:rPr>
        <w:fldChar w:fldCharType="separate"/>
      </w:r>
      <w:r w:rsidRPr="006620E7">
        <w:rPr>
          <w:rStyle w:val="FootnoteReference"/>
        </w:rPr>
        <w:t>2</w:t>
      </w:r>
      <w:r w:rsidRPr="006620E7">
        <w:rPr>
          <w:sz w:val="28"/>
          <w:szCs w:val="28"/>
        </w:rPr>
        <w:fldChar w:fldCharType="end"/>
      </w:r>
      <w:r w:rsidRPr="006620E7">
        <w:rPr>
          <w:sz w:val="28"/>
          <w:szCs w:val="28"/>
        </w:rPr>
        <w:t>:</w:t>
      </w:r>
    </w:p>
    <w:p w14:paraId="1A047C8D" w14:textId="77777777" w:rsidR="005E1E12" w:rsidRPr="006620E7" w:rsidRDefault="005E1E12" w:rsidP="005E1E12">
      <w:pPr>
        <w:pStyle w:val="NormalWeb"/>
        <w:spacing w:before="120" w:beforeAutospacing="0" w:after="120" w:afterAutospacing="0" w:line="234" w:lineRule="atLeast"/>
        <w:ind w:firstLine="426"/>
        <w:jc w:val="both"/>
        <w:rPr>
          <w:sz w:val="28"/>
          <w:szCs w:val="28"/>
        </w:rPr>
      </w:pPr>
      <w:r w:rsidRPr="006620E7">
        <w:rPr>
          <w:i/>
          <w:iCs/>
          <w:sz w:val="28"/>
          <w:szCs w:val="28"/>
        </w:rPr>
        <w:t>3.1. Cung cấp hồ sơ, tài liệu, dữ liệu liên quan đến nội dung kiểm tra</w:t>
      </w:r>
    </w:p>
    <w:p w14:paraId="392AE74B" w14:textId="77777777" w:rsidR="005E1E12" w:rsidRPr="006620E7" w:rsidRDefault="005E1E12" w:rsidP="005E1E12">
      <w:pPr>
        <w:pStyle w:val="NormalWeb"/>
        <w:spacing w:before="120" w:beforeAutospacing="0" w:after="120" w:afterAutospacing="0" w:line="234" w:lineRule="atLeast"/>
        <w:ind w:firstLine="426"/>
        <w:jc w:val="both"/>
        <w:rPr>
          <w:sz w:val="28"/>
          <w:szCs w:val="28"/>
          <w:lang w:val="vi-VN"/>
        </w:rPr>
      </w:pPr>
      <w:r w:rsidRPr="006620E7">
        <w:rPr>
          <w:sz w:val="28"/>
          <w:szCs w:val="28"/>
        </w:rPr>
        <w:t>- Danh mục hồ sơ tài liệu cung cấp</w:t>
      </w:r>
      <w:r w:rsidRPr="006620E7">
        <w:rPr>
          <w:rStyle w:val="FootnoteReference"/>
          <w:sz w:val="28"/>
          <w:szCs w:val="28"/>
        </w:rPr>
        <w:footnoteReference w:id="41"/>
      </w:r>
    </w:p>
    <w:p w14:paraId="3DF7F952" w14:textId="77777777" w:rsidR="005E1E12" w:rsidRPr="006620E7" w:rsidRDefault="005E1E12" w:rsidP="005E1E12">
      <w:pPr>
        <w:pStyle w:val="NormalWeb"/>
        <w:spacing w:before="120" w:beforeAutospacing="0" w:after="120" w:afterAutospacing="0" w:line="234" w:lineRule="atLeast"/>
        <w:ind w:firstLine="426"/>
        <w:jc w:val="both"/>
        <w:rPr>
          <w:sz w:val="28"/>
          <w:szCs w:val="28"/>
        </w:rPr>
      </w:pPr>
      <w:r w:rsidRPr="006620E7">
        <w:rPr>
          <w:sz w:val="28"/>
          <w:szCs w:val="28"/>
        </w:rPr>
        <w:t>...........................................................................................................................</w:t>
      </w:r>
    </w:p>
    <w:p w14:paraId="6D2486CB" w14:textId="77777777" w:rsidR="005E1E12" w:rsidRPr="006620E7" w:rsidRDefault="005E1E12" w:rsidP="005E1E12">
      <w:pPr>
        <w:pStyle w:val="NormalWeb"/>
        <w:spacing w:before="120" w:beforeAutospacing="0" w:after="120" w:afterAutospacing="0" w:line="234" w:lineRule="atLeast"/>
        <w:ind w:firstLine="426"/>
        <w:jc w:val="both"/>
        <w:rPr>
          <w:sz w:val="28"/>
          <w:szCs w:val="28"/>
        </w:rPr>
      </w:pPr>
      <w:r w:rsidRPr="006620E7">
        <w:rPr>
          <w:sz w:val="28"/>
          <w:szCs w:val="28"/>
        </w:rPr>
        <w:t>...........................................................................................................................</w:t>
      </w:r>
    </w:p>
    <w:p w14:paraId="2D5408F1" w14:textId="77777777" w:rsidR="005E1E12" w:rsidRPr="006620E7" w:rsidRDefault="005E1E12" w:rsidP="005E1E12">
      <w:pPr>
        <w:pStyle w:val="NormalWeb"/>
        <w:spacing w:before="120" w:beforeAutospacing="0" w:after="120" w:afterAutospacing="0" w:line="234" w:lineRule="atLeast"/>
        <w:ind w:firstLine="426"/>
        <w:jc w:val="both"/>
        <w:rPr>
          <w:sz w:val="28"/>
          <w:szCs w:val="28"/>
        </w:rPr>
      </w:pPr>
      <w:r w:rsidRPr="006620E7">
        <w:rPr>
          <w:sz w:val="28"/>
          <w:szCs w:val="28"/>
        </w:rPr>
        <w:t>- Thời hạn và hình thức cung cấp:</w:t>
      </w:r>
    </w:p>
    <w:p w14:paraId="0BE7CE4F" w14:textId="77777777" w:rsidR="005E1E12" w:rsidRPr="006620E7" w:rsidRDefault="005E1E12" w:rsidP="005E1E12">
      <w:pPr>
        <w:pStyle w:val="NormalWeb"/>
        <w:spacing w:before="120" w:beforeAutospacing="0" w:after="120" w:afterAutospacing="0" w:line="234" w:lineRule="atLeast"/>
        <w:ind w:firstLine="426"/>
        <w:jc w:val="both"/>
        <w:rPr>
          <w:sz w:val="28"/>
          <w:szCs w:val="28"/>
        </w:rPr>
      </w:pPr>
      <w:r w:rsidRPr="006620E7">
        <w:rPr>
          <w:sz w:val="28"/>
          <w:szCs w:val="28"/>
        </w:rPr>
        <w:t>+ Thời hạn cung cấp: Trước ........ giờ.... phút ngày ..../..../......</w:t>
      </w:r>
    </w:p>
    <w:p w14:paraId="56E26E7C" w14:textId="77777777" w:rsidR="005E1E12" w:rsidRPr="006620E7" w:rsidRDefault="005E1E12" w:rsidP="005E1E12">
      <w:pPr>
        <w:pStyle w:val="NormalWeb"/>
        <w:spacing w:before="120" w:beforeAutospacing="0" w:after="120" w:afterAutospacing="0" w:line="234" w:lineRule="atLeast"/>
        <w:ind w:firstLine="426"/>
        <w:jc w:val="both"/>
        <w:rPr>
          <w:sz w:val="28"/>
          <w:szCs w:val="28"/>
          <w:lang w:val="vi-VN"/>
        </w:rPr>
      </w:pPr>
      <w:r w:rsidRPr="006620E7">
        <w:rPr>
          <w:sz w:val="28"/>
          <w:szCs w:val="28"/>
        </w:rPr>
        <w:t>+ Hình thức cung cấp: ....................................................................................</w:t>
      </w:r>
      <w:r w:rsidRPr="006620E7">
        <w:rPr>
          <w:rStyle w:val="FootnoteReference"/>
          <w:sz w:val="28"/>
          <w:szCs w:val="28"/>
        </w:rPr>
        <w:footnoteReference w:id="42"/>
      </w:r>
      <w:r w:rsidRPr="006620E7">
        <w:rPr>
          <w:rStyle w:val="apple-converted-space"/>
          <w:sz w:val="28"/>
          <w:szCs w:val="28"/>
        </w:rPr>
        <w:t> </w:t>
      </w:r>
    </w:p>
    <w:p w14:paraId="47B57751" w14:textId="77777777" w:rsidR="005E1E12" w:rsidRPr="006620E7" w:rsidRDefault="005E1E12" w:rsidP="005E1E12">
      <w:pPr>
        <w:pStyle w:val="NormalWeb"/>
        <w:spacing w:before="120" w:beforeAutospacing="0" w:after="120" w:afterAutospacing="0" w:line="234" w:lineRule="atLeast"/>
        <w:ind w:firstLine="426"/>
        <w:jc w:val="both"/>
        <w:rPr>
          <w:sz w:val="28"/>
          <w:szCs w:val="28"/>
          <w:lang w:val="vi-VN"/>
        </w:rPr>
      </w:pPr>
      <w:r w:rsidRPr="006620E7">
        <w:rPr>
          <w:i/>
          <w:iCs/>
          <w:sz w:val="28"/>
          <w:szCs w:val="28"/>
        </w:rPr>
        <w:lastRenderedPageBreak/>
        <w:t>3.2. Giải trình các nội dung liên quan đến dấu hiệu vi phạm về tần</w:t>
      </w:r>
      <w:r w:rsidRPr="006620E7">
        <w:rPr>
          <w:i/>
          <w:iCs/>
          <w:sz w:val="28"/>
          <w:szCs w:val="28"/>
          <w:lang w:val="vi-VN"/>
        </w:rPr>
        <w:t xml:space="preserve"> số vô tuyến điện</w:t>
      </w:r>
    </w:p>
    <w:p w14:paraId="17AF4A53" w14:textId="77777777" w:rsidR="005E1E12" w:rsidRPr="006620E7" w:rsidRDefault="005E1E12" w:rsidP="005E1E12">
      <w:pPr>
        <w:pStyle w:val="NormalWeb"/>
        <w:spacing w:before="120" w:beforeAutospacing="0" w:after="120" w:afterAutospacing="0" w:line="234" w:lineRule="atLeast"/>
        <w:ind w:firstLine="426"/>
        <w:jc w:val="both"/>
        <w:rPr>
          <w:sz w:val="28"/>
          <w:szCs w:val="28"/>
        </w:rPr>
      </w:pPr>
      <w:r w:rsidRPr="006620E7">
        <w:rPr>
          <w:sz w:val="28"/>
          <w:szCs w:val="28"/>
        </w:rPr>
        <w:t>...........................................................................................................................</w:t>
      </w:r>
    </w:p>
    <w:p w14:paraId="3AC31B35" w14:textId="77777777" w:rsidR="005E1E12" w:rsidRPr="006620E7" w:rsidRDefault="005E1E12" w:rsidP="005E1E12">
      <w:pPr>
        <w:pStyle w:val="NormalWeb"/>
        <w:spacing w:before="120" w:beforeAutospacing="0" w:after="120" w:afterAutospacing="0" w:line="234" w:lineRule="atLeast"/>
        <w:ind w:firstLine="426"/>
        <w:jc w:val="both"/>
        <w:rPr>
          <w:sz w:val="28"/>
          <w:szCs w:val="28"/>
        </w:rPr>
      </w:pPr>
      <w:r w:rsidRPr="006620E7">
        <w:rPr>
          <w:sz w:val="28"/>
          <w:szCs w:val="28"/>
        </w:rPr>
        <w:t>...........................................................................................................................</w:t>
      </w:r>
    </w:p>
    <w:p w14:paraId="69F79DE9" w14:textId="77777777" w:rsidR="005E1E12" w:rsidRPr="006620E7" w:rsidRDefault="005E1E12" w:rsidP="005E1E12">
      <w:pPr>
        <w:pStyle w:val="NormalWeb"/>
        <w:spacing w:before="120" w:beforeAutospacing="0" w:after="120" w:afterAutospacing="0" w:line="234" w:lineRule="atLeast"/>
        <w:ind w:firstLine="426"/>
        <w:jc w:val="both"/>
        <w:rPr>
          <w:sz w:val="28"/>
          <w:szCs w:val="28"/>
        </w:rPr>
      </w:pPr>
      <w:r w:rsidRPr="006620E7">
        <w:rPr>
          <w:sz w:val="28"/>
          <w:szCs w:val="28"/>
        </w:rPr>
        <w:t>Đoàn kiểm tra thông báo để ...........</w:t>
      </w:r>
      <w:r w:rsidRPr="006620E7">
        <w:rPr>
          <w:rStyle w:val="apple-converted-space"/>
          <w:sz w:val="28"/>
          <w:szCs w:val="28"/>
        </w:rPr>
        <w:t> </w:t>
      </w:r>
      <w:r w:rsidRPr="006620E7">
        <w:rPr>
          <w:rStyle w:val="apple-converted-space"/>
          <w:sz w:val="28"/>
          <w:szCs w:val="28"/>
        </w:rPr>
        <w:fldChar w:fldCharType="begin"/>
      </w:r>
      <w:r w:rsidRPr="006620E7">
        <w:rPr>
          <w:rStyle w:val="apple-converted-space"/>
          <w:sz w:val="28"/>
          <w:szCs w:val="28"/>
        </w:rPr>
        <w:instrText xml:space="preserve"> NOTEREF _Ref227507347 \f \h </w:instrText>
      </w:r>
      <w:r w:rsidRPr="006620E7">
        <w:rPr>
          <w:rStyle w:val="apple-converted-space"/>
          <w:sz w:val="28"/>
          <w:szCs w:val="28"/>
        </w:rPr>
      </w:r>
      <w:r w:rsidRPr="006620E7">
        <w:rPr>
          <w:rStyle w:val="apple-converted-space"/>
          <w:sz w:val="28"/>
          <w:szCs w:val="28"/>
        </w:rPr>
        <w:fldChar w:fldCharType="separate"/>
      </w:r>
      <w:r w:rsidRPr="006620E7">
        <w:rPr>
          <w:rStyle w:val="FootnoteReference"/>
        </w:rPr>
        <w:t>2</w:t>
      </w:r>
      <w:r w:rsidRPr="006620E7">
        <w:rPr>
          <w:rStyle w:val="apple-converted-space"/>
          <w:sz w:val="28"/>
          <w:szCs w:val="28"/>
        </w:rPr>
        <w:fldChar w:fldCharType="end"/>
      </w:r>
      <w:r w:rsidRPr="006620E7">
        <w:rPr>
          <w:sz w:val="28"/>
          <w:szCs w:val="28"/>
        </w:rPr>
        <w:t>biết, chuẩn bị và cung cấp thông tin, báo cáo bằng văn bản, cung cấp hồ sơ, tài liệu, dữ liệu theo các nội dung nêu trên đảm bảo hiệu quả của cuộc kiểm tra./.</w:t>
      </w:r>
    </w:p>
    <w:p w14:paraId="5B71F5CB" w14:textId="77777777" w:rsidR="005E1E12" w:rsidRPr="006620E7" w:rsidRDefault="005E1E12" w:rsidP="005E1E12">
      <w:pPr>
        <w:pStyle w:val="NormalWeb"/>
        <w:spacing w:before="120" w:beforeAutospacing="0" w:after="120" w:afterAutospacing="0" w:line="234" w:lineRule="atLeast"/>
        <w:ind w:firstLine="426"/>
        <w:jc w:val="both"/>
        <w:rPr>
          <w:sz w:val="28"/>
          <w:szCs w:val="28"/>
        </w:rPr>
      </w:pPr>
      <w:r w:rsidRPr="006620E7">
        <w:rPr>
          <w:sz w:val="28"/>
          <w:szCs w:val="28"/>
        </w:rPr>
        <w:t> </w:t>
      </w:r>
    </w:p>
    <w:tbl>
      <w:tblPr>
        <w:tblW w:w="5000" w:type="pct"/>
        <w:tblCellSpacing w:w="0" w:type="dxa"/>
        <w:tblCellMar>
          <w:left w:w="0" w:type="dxa"/>
          <w:right w:w="0" w:type="dxa"/>
        </w:tblCellMar>
        <w:tblLook w:val="04A0" w:firstRow="1" w:lastRow="0" w:firstColumn="1" w:lastColumn="0" w:noHBand="0" w:noVBand="1"/>
      </w:tblPr>
      <w:tblGrid>
        <w:gridCol w:w="4535"/>
        <w:gridCol w:w="4536"/>
      </w:tblGrid>
      <w:tr w:rsidR="005E1E12" w:rsidRPr="006620E7" w14:paraId="2383AC1D" w14:textId="77777777" w:rsidTr="00EC5EBF">
        <w:trPr>
          <w:tblCellSpacing w:w="0" w:type="dxa"/>
        </w:trPr>
        <w:tc>
          <w:tcPr>
            <w:tcW w:w="4428" w:type="dxa"/>
            <w:tcMar>
              <w:top w:w="0" w:type="dxa"/>
              <w:left w:w="108" w:type="dxa"/>
              <w:bottom w:w="0" w:type="dxa"/>
              <w:right w:w="108" w:type="dxa"/>
            </w:tcMar>
            <w:hideMark/>
          </w:tcPr>
          <w:p w14:paraId="3DEF5A24" w14:textId="77777777" w:rsidR="005E1E12" w:rsidRPr="006620E7" w:rsidRDefault="005E1E12" w:rsidP="00EC5EBF">
            <w:pPr>
              <w:pStyle w:val="NormalWeb"/>
              <w:spacing w:before="120" w:beforeAutospacing="0" w:after="120" w:afterAutospacing="0" w:line="234" w:lineRule="atLeast"/>
              <w:rPr>
                <w:sz w:val="28"/>
                <w:szCs w:val="28"/>
              </w:rPr>
            </w:pPr>
            <w:r w:rsidRPr="006620E7">
              <w:rPr>
                <w:b/>
                <w:bCs/>
                <w:i/>
                <w:iCs/>
                <w:sz w:val="28"/>
                <w:szCs w:val="28"/>
              </w:rPr>
              <w:t>Nơi nhận:</w:t>
            </w:r>
            <w:r w:rsidRPr="006620E7">
              <w:rPr>
                <w:sz w:val="28"/>
                <w:szCs w:val="28"/>
              </w:rPr>
              <w:br/>
              <w:t>- Như trên;</w:t>
            </w:r>
            <w:r w:rsidRPr="006620E7">
              <w:rPr>
                <w:sz w:val="28"/>
                <w:szCs w:val="28"/>
              </w:rPr>
              <w:br/>
              <w:t>- .............</w:t>
            </w:r>
            <w:r w:rsidRPr="006620E7">
              <w:rPr>
                <w:rStyle w:val="FootnoteReference"/>
                <w:sz w:val="28"/>
                <w:szCs w:val="28"/>
              </w:rPr>
              <w:footnoteReference w:id="43"/>
            </w:r>
            <w:r w:rsidRPr="006620E7">
              <w:rPr>
                <w:sz w:val="28"/>
                <w:szCs w:val="28"/>
              </w:rPr>
              <w:br/>
              <w:t>- Lưu: ĐKT</w:t>
            </w:r>
          </w:p>
        </w:tc>
        <w:tc>
          <w:tcPr>
            <w:tcW w:w="4428" w:type="dxa"/>
            <w:tcMar>
              <w:top w:w="0" w:type="dxa"/>
              <w:left w:w="108" w:type="dxa"/>
              <w:bottom w:w="0" w:type="dxa"/>
              <w:right w:w="108" w:type="dxa"/>
            </w:tcMar>
            <w:hideMark/>
          </w:tcPr>
          <w:p w14:paraId="2261F869" w14:textId="77777777" w:rsidR="005E1E12" w:rsidRPr="006620E7" w:rsidRDefault="005E1E12" w:rsidP="00EC5EBF">
            <w:pPr>
              <w:pStyle w:val="NormalWeb"/>
              <w:spacing w:before="120" w:beforeAutospacing="0" w:after="120" w:afterAutospacing="0" w:line="234" w:lineRule="atLeast"/>
              <w:jc w:val="center"/>
              <w:rPr>
                <w:sz w:val="28"/>
                <w:szCs w:val="28"/>
              </w:rPr>
            </w:pPr>
            <w:r w:rsidRPr="006620E7">
              <w:rPr>
                <w:b/>
                <w:bCs/>
                <w:sz w:val="28"/>
                <w:szCs w:val="28"/>
              </w:rPr>
              <w:t>TRƯỞNG ĐOÀN</w:t>
            </w:r>
            <w:r w:rsidRPr="006620E7">
              <w:rPr>
                <w:sz w:val="28"/>
                <w:szCs w:val="28"/>
              </w:rPr>
              <w:br/>
            </w:r>
            <w:r w:rsidRPr="006620E7">
              <w:rPr>
                <w:i/>
                <w:iCs/>
                <w:sz w:val="28"/>
                <w:szCs w:val="28"/>
              </w:rPr>
              <w:t>(Ký, ghi rõ họ tên)</w:t>
            </w:r>
          </w:p>
        </w:tc>
      </w:tr>
    </w:tbl>
    <w:p w14:paraId="0D6E9175" w14:textId="661869E9" w:rsidR="005E1E12" w:rsidRPr="006620E7" w:rsidRDefault="005E1E12" w:rsidP="005E1E12">
      <w:pPr>
        <w:jc w:val="both"/>
        <w:rPr>
          <w:sz w:val="28"/>
          <w:szCs w:val="28"/>
          <w:lang w:val="vi-VN"/>
        </w:rPr>
      </w:pPr>
    </w:p>
    <w:p w14:paraId="51A3FB77" w14:textId="77777777" w:rsidR="005E1E12" w:rsidRPr="006620E7" w:rsidRDefault="005E1E12">
      <w:pPr>
        <w:rPr>
          <w:sz w:val="28"/>
          <w:szCs w:val="28"/>
          <w:lang w:val="vi-VN"/>
        </w:rPr>
      </w:pPr>
      <w:r w:rsidRPr="006620E7">
        <w:rPr>
          <w:sz w:val="28"/>
          <w:szCs w:val="28"/>
          <w:lang w:val="vi-VN"/>
        </w:rPr>
        <w:br w:type="page"/>
      </w:r>
    </w:p>
    <w:p w14:paraId="342162B8" w14:textId="77777777" w:rsidR="005E1E12" w:rsidRPr="006620E7" w:rsidRDefault="005E1E12" w:rsidP="005E1E12">
      <w:pPr>
        <w:jc w:val="right"/>
        <w:rPr>
          <w:b/>
          <w:bCs/>
          <w:sz w:val="28"/>
          <w:szCs w:val="28"/>
        </w:rPr>
        <w:sectPr w:rsidR="005E1E12" w:rsidRPr="006620E7" w:rsidSect="00A30CEC">
          <w:footnotePr>
            <w:numRestart w:val="eachSect"/>
          </w:footnotePr>
          <w:pgSz w:w="11906" w:h="16838"/>
          <w:pgMar w:top="1134" w:right="1134" w:bottom="1134" w:left="1701" w:header="720" w:footer="720" w:gutter="0"/>
          <w:cols w:space="720"/>
          <w:docGrid w:linePitch="360"/>
        </w:sectPr>
      </w:pPr>
    </w:p>
    <w:p w14:paraId="25B4B7B8" w14:textId="77777777" w:rsidR="005E1E12" w:rsidRPr="006620E7" w:rsidRDefault="005E1E12" w:rsidP="005E1E12">
      <w:pPr>
        <w:jc w:val="right"/>
        <w:rPr>
          <w:b/>
          <w:bCs/>
          <w:sz w:val="28"/>
          <w:szCs w:val="28"/>
          <w:lang w:val="vi-VN"/>
        </w:rPr>
      </w:pPr>
      <w:r w:rsidRPr="006620E7">
        <w:rPr>
          <w:b/>
          <w:bCs/>
          <w:sz w:val="28"/>
          <w:szCs w:val="28"/>
        </w:rPr>
        <w:lastRenderedPageBreak/>
        <w:t>Mẫu số 0</w:t>
      </w:r>
      <w:r w:rsidRPr="006620E7">
        <w:rPr>
          <w:b/>
          <w:bCs/>
          <w:sz w:val="28"/>
          <w:szCs w:val="28"/>
          <w:lang w:val="vi-VN"/>
        </w:rPr>
        <w:t>8</w:t>
      </w:r>
    </w:p>
    <w:tbl>
      <w:tblPr>
        <w:tblW w:w="9985" w:type="dxa"/>
        <w:tblInd w:w="-426" w:type="dxa"/>
        <w:tblLayout w:type="fixed"/>
        <w:tblLook w:val="0000" w:firstRow="0" w:lastRow="0" w:firstColumn="0" w:lastColumn="0" w:noHBand="0" w:noVBand="0"/>
      </w:tblPr>
      <w:tblGrid>
        <w:gridCol w:w="4254"/>
        <w:gridCol w:w="5731"/>
      </w:tblGrid>
      <w:tr w:rsidR="006620E7" w:rsidRPr="006620E7" w14:paraId="3B6A3690" w14:textId="77777777" w:rsidTr="00EC5EBF">
        <w:trPr>
          <w:trHeight w:val="851"/>
        </w:trPr>
        <w:tc>
          <w:tcPr>
            <w:tcW w:w="4254" w:type="dxa"/>
          </w:tcPr>
          <w:p w14:paraId="20F8DFF8" w14:textId="77777777" w:rsidR="005E1E12" w:rsidRPr="006620E7" w:rsidRDefault="005E1E12" w:rsidP="00EC5EBF">
            <w:pPr>
              <w:jc w:val="center"/>
              <w:rPr>
                <w:sz w:val="28"/>
                <w:szCs w:val="28"/>
              </w:rPr>
            </w:pPr>
            <w:r w:rsidRPr="006620E7">
              <w:rPr>
                <w:sz w:val="28"/>
                <w:szCs w:val="28"/>
              </w:rPr>
              <w:t>TÊN CƠ QUAN KIỂM TRA</w:t>
            </w:r>
            <w:r w:rsidRPr="006620E7">
              <w:rPr>
                <w:rStyle w:val="FootnoteReference"/>
                <w:sz w:val="28"/>
                <w:szCs w:val="28"/>
              </w:rPr>
              <w:footnoteReference w:id="44"/>
            </w:r>
          </w:p>
          <w:p w14:paraId="06B4E392" w14:textId="77777777" w:rsidR="005E1E12" w:rsidRPr="006620E7" w:rsidRDefault="005E1E12" w:rsidP="00EC5EBF">
            <w:pPr>
              <w:jc w:val="center"/>
              <w:rPr>
                <w:b/>
                <w:bCs/>
              </w:rPr>
            </w:pPr>
            <w:r w:rsidRPr="006620E7">
              <w:rPr>
                <w:b/>
                <w:bCs/>
                <w:sz w:val="28"/>
                <w:szCs w:val="28"/>
              </w:rPr>
              <w:t>ĐOÀN</w:t>
            </w:r>
            <w:r w:rsidRPr="006620E7">
              <w:rPr>
                <w:b/>
                <w:bCs/>
                <w:sz w:val="28"/>
                <w:szCs w:val="28"/>
                <w:lang w:val="vi-VN"/>
              </w:rPr>
              <w:t xml:space="preserve"> KIỂM TRA </w:t>
            </w:r>
            <w:r w:rsidRPr="006620E7">
              <w:rPr>
                <w:noProof/>
              </w:rPr>
              <mc:AlternateContent>
                <mc:Choice Requires="wps">
                  <w:drawing>
                    <wp:anchor distT="4294967293" distB="4294967293" distL="114300" distR="114300" simplePos="0" relativeHeight="251755008" behindDoc="0" locked="0" layoutInCell="1" allowOverlap="1" wp14:anchorId="37A9DB16" wp14:editId="0A46B3C9">
                      <wp:simplePos x="0" y="0"/>
                      <wp:positionH relativeFrom="column">
                        <wp:posOffset>833120</wp:posOffset>
                      </wp:positionH>
                      <wp:positionV relativeFrom="paragraph">
                        <wp:posOffset>219074</wp:posOffset>
                      </wp:positionV>
                      <wp:extent cx="986790" cy="0"/>
                      <wp:effectExtent l="0" t="0" r="3810" b="0"/>
                      <wp:wrapNone/>
                      <wp:docPr id="1652140468"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86790" cy="0"/>
                              </a:xfrm>
                              <a:prstGeom prst="line">
                                <a:avLst/>
                              </a:prstGeom>
                              <a:noFill/>
                              <a:ln w="1270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59ED621B" id="Straight Connector 3" o:spid="_x0000_s1026" style="position:absolute;z-index:251755008;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from="65.6pt,17.25pt" to="143.3pt,17.2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" strokecolor="windowText" strokeweight="1pt">
                      <v:stroke joinstyle="miter"/>
                      <o:lock v:ext="edit" shapetype="f"/>
                    </v:line>
                  </w:pict>
                </mc:Fallback>
              </mc:AlternateContent>
            </w:r>
            <w:r w:rsidRPr="006620E7">
              <w:rPr>
                <w:b/>
                <w:bCs/>
                <w:sz w:val="28"/>
                <w:szCs w:val="28"/>
              </w:rPr>
              <w:t xml:space="preserve"> </w:t>
            </w:r>
          </w:p>
        </w:tc>
        <w:tc>
          <w:tcPr>
            <w:tcW w:w="5731" w:type="dxa"/>
          </w:tcPr>
          <w:p w14:paraId="648B0D89" w14:textId="77777777" w:rsidR="005E1E12" w:rsidRPr="006620E7" w:rsidRDefault="005E1E12" w:rsidP="00EC5EBF">
            <w:pPr>
              <w:keepNext/>
              <w:ind w:left="-52" w:right="-108"/>
              <w:jc w:val="center"/>
              <w:outlineLvl w:val="0"/>
              <w:rPr>
                <w:b/>
                <w:bCs/>
                <w:sz w:val="27"/>
                <w:szCs w:val="27"/>
              </w:rPr>
            </w:pPr>
            <w:r w:rsidRPr="006620E7">
              <w:rPr>
                <w:b/>
                <w:bCs/>
                <w:sz w:val="27"/>
                <w:szCs w:val="27"/>
              </w:rPr>
              <w:t>CỘNG HÒA XÃ HỘI CHỦ NGHĨA VIỆT NAM</w:t>
            </w:r>
          </w:p>
          <w:p w14:paraId="45933522" w14:textId="77777777" w:rsidR="005E1E12" w:rsidRPr="006620E7" w:rsidRDefault="005E1E12" w:rsidP="00EC5EBF">
            <w:pPr>
              <w:ind w:left="-52"/>
              <w:jc w:val="center"/>
              <w:rPr>
                <w:sz w:val="27"/>
                <w:szCs w:val="27"/>
              </w:rPr>
            </w:pPr>
            <w:r w:rsidRPr="006620E7">
              <w:rPr>
                <w:noProof/>
              </w:rPr>
              <mc:AlternateContent>
                <mc:Choice Requires="wps">
                  <w:drawing>
                    <wp:anchor distT="4294967293" distB="4294967293" distL="114300" distR="114300" simplePos="0" relativeHeight="251756032" behindDoc="0" locked="0" layoutInCell="1" allowOverlap="1" wp14:anchorId="556BE2DC" wp14:editId="26EAFEA5">
                      <wp:simplePos x="0" y="0"/>
                      <wp:positionH relativeFrom="column">
                        <wp:posOffset>701040</wp:posOffset>
                      </wp:positionH>
                      <wp:positionV relativeFrom="paragraph">
                        <wp:posOffset>216534</wp:posOffset>
                      </wp:positionV>
                      <wp:extent cx="2057400" cy="0"/>
                      <wp:effectExtent l="0" t="0" r="0" b="0"/>
                      <wp:wrapNone/>
                      <wp:docPr id="1135326569"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57400" cy="0"/>
                              </a:xfrm>
                              <a:prstGeom prst="line">
                                <a:avLst/>
                              </a:prstGeom>
                              <a:noFill/>
                              <a:ln w="1270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4C104F92" id="Straight Connector 1" o:spid="_x0000_s1026" style="position:absolute;z-index:251756032;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from="55.2pt,17.05pt" to="217.2pt,17.0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" strokecolor="windowText" strokeweight="1pt">
                      <v:stroke joinstyle="miter"/>
                      <o:lock v:ext="edit" shapetype="f"/>
                    </v:line>
                  </w:pict>
                </mc:Fallback>
              </mc:AlternateContent>
            </w:r>
            <w:r w:rsidRPr="006620E7">
              <w:rPr>
                <w:b/>
                <w:bCs/>
                <w:sz w:val="27"/>
                <w:szCs w:val="27"/>
              </w:rPr>
              <w:t>Độc lập - Tự do - Hạnh phúc</w:t>
            </w:r>
          </w:p>
        </w:tc>
      </w:tr>
      <w:tr w:rsidR="006620E7" w:rsidRPr="006620E7" w14:paraId="090B9CAF" w14:textId="77777777" w:rsidTr="00EC5EBF">
        <w:trPr>
          <w:trHeight w:val="280"/>
        </w:trPr>
        <w:tc>
          <w:tcPr>
            <w:tcW w:w="4254" w:type="dxa"/>
          </w:tcPr>
          <w:p w14:paraId="74BC0AA6" w14:textId="77777777" w:rsidR="005E1E12" w:rsidRPr="006620E7" w:rsidRDefault="005E1E12" w:rsidP="00EC5EBF">
            <w:pPr>
              <w:keepNext/>
              <w:spacing w:before="60"/>
              <w:ind w:left="-115" w:right="-115"/>
              <w:jc w:val="center"/>
              <w:outlineLvl w:val="0"/>
              <w:rPr>
                <w:sz w:val="27"/>
                <w:szCs w:val="27"/>
                <w:lang w:val="vi-VN"/>
              </w:rPr>
            </w:pPr>
          </w:p>
        </w:tc>
        <w:tc>
          <w:tcPr>
            <w:tcW w:w="5731" w:type="dxa"/>
          </w:tcPr>
          <w:p w14:paraId="6CF1886D" w14:textId="77777777" w:rsidR="005E1E12" w:rsidRPr="006620E7" w:rsidRDefault="005E1E12" w:rsidP="00EC5EBF">
            <w:pPr>
              <w:keepNext/>
              <w:ind w:right="-108"/>
              <w:jc w:val="center"/>
              <w:outlineLvl w:val="0"/>
              <w:rPr>
                <w:b/>
                <w:bCs/>
                <w:spacing w:val="-20"/>
                <w:w w:val="93"/>
                <w:sz w:val="28"/>
                <w:szCs w:val="28"/>
                <w:lang w:val="vi-VN"/>
              </w:rPr>
            </w:pPr>
            <w:r w:rsidRPr="006620E7">
              <w:rPr>
                <w:i/>
                <w:iCs/>
                <w:sz w:val="28"/>
                <w:szCs w:val="28"/>
              </w:rPr>
              <w:t>…, ngày … tháng  …  năm …</w:t>
            </w:r>
          </w:p>
        </w:tc>
      </w:tr>
    </w:tbl>
    <w:p w14:paraId="1D86AC62" w14:textId="77777777" w:rsidR="005E1E12" w:rsidRPr="006620E7" w:rsidRDefault="005E1E12" w:rsidP="005E1E12">
      <w:pPr>
        <w:jc w:val="both"/>
        <w:rPr>
          <w:sz w:val="28"/>
          <w:szCs w:val="28"/>
          <w:lang w:val="vi-VN"/>
        </w:rPr>
      </w:pPr>
    </w:p>
    <w:p w14:paraId="528FF807" w14:textId="77777777" w:rsidR="005E1E12" w:rsidRPr="006620E7" w:rsidRDefault="005E1E12" w:rsidP="005E1E12">
      <w:pPr>
        <w:pStyle w:val="NormalWeb"/>
        <w:spacing w:before="0" w:beforeAutospacing="0" w:after="0" w:afterAutospacing="0" w:line="234" w:lineRule="atLeast"/>
        <w:jc w:val="center"/>
        <w:rPr>
          <w:sz w:val="28"/>
          <w:szCs w:val="28"/>
        </w:rPr>
      </w:pPr>
      <w:r w:rsidRPr="006620E7">
        <w:rPr>
          <w:b/>
          <w:bCs/>
          <w:sz w:val="28"/>
          <w:szCs w:val="28"/>
        </w:rPr>
        <w:t>BIÊN BẢN CÔNG BỐ QUYẾT ĐỊNH</w:t>
      </w:r>
      <w:r w:rsidRPr="006620E7">
        <w:rPr>
          <w:b/>
          <w:bCs/>
          <w:sz w:val="28"/>
          <w:szCs w:val="28"/>
        </w:rPr>
        <w:br/>
        <w:t>KIỂM TRA.....................</w:t>
      </w:r>
      <w:r w:rsidRPr="006620E7">
        <w:rPr>
          <w:rStyle w:val="FootnoteReference"/>
          <w:b/>
          <w:bCs/>
          <w:sz w:val="28"/>
          <w:szCs w:val="28"/>
        </w:rPr>
        <w:footnoteReference w:id="45"/>
      </w:r>
    </w:p>
    <w:p w14:paraId="782B08DE" w14:textId="77777777" w:rsidR="005E1E12" w:rsidRPr="006620E7" w:rsidRDefault="005E1E12" w:rsidP="005E1E12">
      <w:pPr>
        <w:pStyle w:val="NormalWeb"/>
        <w:spacing w:before="120" w:beforeAutospacing="0" w:after="120" w:afterAutospacing="0" w:line="234" w:lineRule="atLeast"/>
        <w:ind w:firstLine="567"/>
        <w:jc w:val="both"/>
        <w:rPr>
          <w:sz w:val="28"/>
          <w:szCs w:val="28"/>
        </w:rPr>
      </w:pPr>
      <w:r w:rsidRPr="006620E7">
        <w:rPr>
          <w:sz w:val="28"/>
          <w:szCs w:val="28"/>
        </w:rPr>
        <w:t>Thực hiện Quyết định số ...../QĐ-… ngày .../.../... của ..............về việc...</w:t>
      </w:r>
      <w:r w:rsidRPr="006620E7">
        <w:rPr>
          <w:rStyle w:val="FootnoteReference"/>
          <w:sz w:val="28"/>
          <w:szCs w:val="28"/>
        </w:rPr>
        <w:footnoteReference w:id="46"/>
      </w:r>
    </w:p>
    <w:p w14:paraId="2600352B" w14:textId="77777777" w:rsidR="005E1E12" w:rsidRPr="006620E7" w:rsidRDefault="005E1E12" w:rsidP="005E1E12">
      <w:pPr>
        <w:pStyle w:val="NormalWeb"/>
        <w:spacing w:before="120" w:beforeAutospacing="0" w:after="120" w:afterAutospacing="0" w:line="234" w:lineRule="atLeast"/>
        <w:ind w:firstLine="567"/>
        <w:jc w:val="both"/>
        <w:rPr>
          <w:sz w:val="28"/>
          <w:szCs w:val="28"/>
        </w:rPr>
      </w:pPr>
      <w:r w:rsidRPr="006620E7">
        <w:rPr>
          <w:sz w:val="28"/>
          <w:szCs w:val="28"/>
        </w:rPr>
        <w:t>Hôm nay, hồi ... giờ ... phút ngày .../.../20... tại ......... Đoàn Kiểm tra theo Quyết định số ..................................... tiến hành công bố Quyết định kiểm tra.</w:t>
      </w:r>
    </w:p>
    <w:p w14:paraId="71048A82" w14:textId="77777777" w:rsidR="005E1E12" w:rsidRPr="006620E7" w:rsidRDefault="005E1E12" w:rsidP="005E1E12">
      <w:pPr>
        <w:pStyle w:val="NormalWeb"/>
        <w:spacing w:before="120" w:beforeAutospacing="0" w:after="120" w:afterAutospacing="0" w:line="234" w:lineRule="atLeast"/>
        <w:ind w:firstLine="567"/>
        <w:jc w:val="both"/>
        <w:rPr>
          <w:sz w:val="28"/>
          <w:szCs w:val="28"/>
        </w:rPr>
      </w:pPr>
      <w:r w:rsidRPr="006620E7">
        <w:rPr>
          <w:b/>
          <w:bCs/>
          <w:sz w:val="28"/>
          <w:szCs w:val="28"/>
        </w:rPr>
        <w:t>I. THÀNH PHẦN</w:t>
      </w:r>
    </w:p>
    <w:p w14:paraId="56429FE7" w14:textId="77777777" w:rsidR="005E1E12" w:rsidRPr="006620E7" w:rsidRDefault="005E1E12" w:rsidP="005E1E12">
      <w:pPr>
        <w:pStyle w:val="NormalWeb"/>
        <w:spacing w:before="120" w:beforeAutospacing="0" w:after="120" w:afterAutospacing="0" w:line="234" w:lineRule="atLeast"/>
        <w:ind w:firstLine="567"/>
        <w:jc w:val="both"/>
        <w:rPr>
          <w:sz w:val="28"/>
          <w:szCs w:val="28"/>
        </w:rPr>
      </w:pPr>
      <w:r w:rsidRPr="006620E7">
        <w:rPr>
          <w:b/>
          <w:bCs/>
          <w:sz w:val="28"/>
          <w:szCs w:val="28"/>
        </w:rPr>
        <w:t>1.</w:t>
      </w:r>
      <w:r w:rsidRPr="006620E7">
        <w:rPr>
          <w:rStyle w:val="apple-converted-space"/>
          <w:sz w:val="28"/>
          <w:szCs w:val="28"/>
        </w:rPr>
        <w:t> </w:t>
      </w:r>
      <w:r w:rsidRPr="006620E7">
        <w:rPr>
          <w:b/>
          <w:bCs/>
          <w:sz w:val="28"/>
          <w:szCs w:val="28"/>
        </w:rPr>
        <w:t>Đoàn Kiểm tra theo Quyết định số ....../QĐ-…</w:t>
      </w:r>
    </w:p>
    <w:p w14:paraId="54FD325D" w14:textId="77777777" w:rsidR="005E1E12" w:rsidRPr="006620E7" w:rsidRDefault="005E1E12" w:rsidP="005E1E12">
      <w:pPr>
        <w:pStyle w:val="NormalWeb"/>
        <w:spacing w:before="120" w:beforeAutospacing="0" w:after="120" w:afterAutospacing="0" w:line="234" w:lineRule="atLeast"/>
        <w:ind w:firstLine="567"/>
        <w:jc w:val="both"/>
        <w:rPr>
          <w:sz w:val="28"/>
          <w:szCs w:val="28"/>
        </w:rPr>
      </w:pPr>
      <w:r w:rsidRPr="006620E7">
        <w:rPr>
          <w:sz w:val="28"/>
          <w:szCs w:val="28"/>
        </w:rPr>
        <w:t>- Ông (Bà) .......................... Chức vụ/chức danh nghề nghiệp - Trưởng đoàn;</w:t>
      </w:r>
    </w:p>
    <w:p w14:paraId="108204A3" w14:textId="77777777" w:rsidR="005E1E12" w:rsidRPr="006620E7" w:rsidRDefault="005E1E12" w:rsidP="005E1E12">
      <w:pPr>
        <w:pStyle w:val="NormalWeb"/>
        <w:spacing w:before="120" w:beforeAutospacing="0" w:after="120" w:afterAutospacing="0" w:line="234" w:lineRule="atLeast"/>
        <w:ind w:firstLine="567"/>
        <w:jc w:val="both"/>
        <w:rPr>
          <w:sz w:val="28"/>
          <w:szCs w:val="28"/>
        </w:rPr>
      </w:pPr>
      <w:r w:rsidRPr="006620E7">
        <w:rPr>
          <w:sz w:val="28"/>
          <w:szCs w:val="28"/>
        </w:rPr>
        <w:t>- Ông (Bà) .......................... Chức vụ/chức danh nghề nghiệp - Phó Trưởng đoàn (nếu có);</w:t>
      </w:r>
    </w:p>
    <w:p w14:paraId="66F89570" w14:textId="77777777" w:rsidR="005E1E12" w:rsidRPr="006620E7" w:rsidRDefault="005E1E12" w:rsidP="005E1E12">
      <w:pPr>
        <w:pStyle w:val="NormalWeb"/>
        <w:spacing w:before="120" w:beforeAutospacing="0" w:after="120" w:afterAutospacing="0" w:line="234" w:lineRule="atLeast"/>
        <w:ind w:firstLine="567"/>
        <w:jc w:val="both"/>
        <w:rPr>
          <w:sz w:val="28"/>
          <w:szCs w:val="28"/>
        </w:rPr>
      </w:pPr>
      <w:r w:rsidRPr="006620E7">
        <w:rPr>
          <w:sz w:val="28"/>
          <w:szCs w:val="28"/>
        </w:rPr>
        <w:t>- Ông (Bà) .......................... Chức vụ/chức danh nghề nghiệp - Thành viên;</w:t>
      </w:r>
    </w:p>
    <w:p w14:paraId="6989DAAD" w14:textId="77777777" w:rsidR="005E1E12" w:rsidRPr="006620E7" w:rsidRDefault="005E1E12" w:rsidP="005E1E12">
      <w:pPr>
        <w:pStyle w:val="NormalWeb"/>
        <w:spacing w:before="120" w:beforeAutospacing="0" w:after="120" w:afterAutospacing="0" w:line="234" w:lineRule="atLeast"/>
        <w:ind w:firstLine="567"/>
        <w:jc w:val="both"/>
        <w:rPr>
          <w:sz w:val="28"/>
          <w:szCs w:val="28"/>
        </w:rPr>
      </w:pPr>
      <w:r w:rsidRPr="006620E7">
        <w:rPr>
          <w:b/>
          <w:bCs/>
          <w:sz w:val="28"/>
          <w:szCs w:val="28"/>
        </w:rPr>
        <w:t>2.</w:t>
      </w:r>
      <w:r w:rsidRPr="006620E7">
        <w:rPr>
          <w:rStyle w:val="apple-converted-space"/>
          <w:sz w:val="28"/>
          <w:szCs w:val="28"/>
        </w:rPr>
        <w:t> </w:t>
      </w:r>
      <w:r w:rsidRPr="006620E7">
        <w:rPr>
          <w:b/>
          <w:bCs/>
          <w:sz w:val="28"/>
          <w:szCs w:val="28"/>
        </w:rPr>
        <w:t>Đại diện đối tượng kiểm tra</w:t>
      </w:r>
    </w:p>
    <w:p w14:paraId="68971BC0" w14:textId="77777777" w:rsidR="005E1E12" w:rsidRPr="006620E7" w:rsidRDefault="005E1E12" w:rsidP="005E1E12">
      <w:pPr>
        <w:pStyle w:val="NormalWeb"/>
        <w:spacing w:before="120" w:beforeAutospacing="0" w:after="120" w:afterAutospacing="0" w:line="234" w:lineRule="atLeast"/>
        <w:ind w:firstLine="567"/>
        <w:jc w:val="both"/>
        <w:rPr>
          <w:sz w:val="28"/>
          <w:szCs w:val="28"/>
        </w:rPr>
      </w:pPr>
      <w:r w:rsidRPr="006620E7">
        <w:rPr>
          <w:sz w:val="28"/>
          <w:szCs w:val="28"/>
        </w:rPr>
        <w:t>-Ông (Bà) .............................................. Chức vụ:.............................</w:t>
      </w:r>
    </w:p>
    <w:p w14:paraId="08108D17" w14:textId="77777777" w:rsidR="005E1E12" w:rsidRPr="006620E7" w:rsidRDefault="005E1E12" w:rsidP="005E1E12">
      <w:pPr>
        <w:pStyle w:val="NormalWeb"/>
        <w:spacing w:before="120" w:beforeAutospacing="0" w:after="120" w:afterAutospacing="0" w:line="234" w:lineRule="atLeast"/>
        <w:ind w:firstLine="567"/>
        <w:jc w:val="both"/>
        <w:rPr>
          <w:sz w:val="28"/>
          <w:szCs w:val="28"/>
        </w:rPr>
      </w:pPr>
      <w:r w:rsidRPr="006620E7">
        <w:rPr>
          <w:sz w:val="28"/>
          <w:szCs w:val="28"/>
        </w:rPr>
        <w:t>-Ông (Bà) .......................................... Chức vụ:.............................</w:t>
      </w:r>
    </w:p>
    <w:p w14:paraId="7E0153E3" w14:textId="77777777" w:rsidR="005E1E12" w:rsidRPr="006620E7" w:rsidRDefault="005E1E12" w:rsidP="005E1E12">
      <w:pPr>
        <w:pStyle w:val="NormalWeb"/>
        <w:spacing w:before="120" w:beforeAutospacing="0" w:after="120" w:afterAutospacing="0" w:line="234" w:lineRule="atLeast"/>
        <w:ind w:firstLine="567"/>
        <w:jc w:val="both"/>
        <w:rPr>
          <w:sz w:val="28"/>
          <w:szCs w:val="28"/>
        </w:rPr>
      </w:pPr>
      <w:r w:rsidRPr="006620E7">
        <w:rPr>
          <w:b/>
          <w:bCs/>
          <w:sz w:val="28"/>
          <w:szCs w:val="28"/>
        </w:rPr>
        <w:t>3.</w:t>
      </w:r>
      <w:r w:rsidRPr="006620E7">
        <w:rPr>
          <w:rStyle w:val="apple-converted-space"/>
          <w:sz w:val="28"/>
          <w:szCs w:val="28"/>
        </w:rPr>
        <w:t> </w:t>
      </w:r>
      <w:r w:rsidRPr="006620E7">
        <w:rPr>
          <w:b/>
          <w:bCs/>
          <w:sz w:val="28"/>
          <w:szCs w:val="28"/>
        </w:rPr>
        <w:t>Đại diện</w:t>
      </w:r>
      <w:r w:rsidRPr="006620E7">
        <w:rPr>
          <w:rStyle w:val="apple-converted-space"/>
          <w:sz w:val="28"/>
          <w:szCs w:val="28"/>
        </w:rPr>
        <w:t> </w:t>
      </w:r>
      <w:r w:rsidRPr="006620E7">
        <w:rPr>
          <w:b/>
          <w:bCs/>
          <w:i/>
          <w:iCs/>
          <w:sz w:val="28"/>
          <w:szCs w:val="28"/>
        </w:rPr>
        <w:t>(đơn vị có liên quan)</w:t>
      </w:r>
      <w:r w:rsidRPr="006620E7">
        <w:rPr>
          <w:rStyle w:val="apple-converted-space"/>
          <w:b/>
          <w:bCs/>
          <w:sz w:val="28"/>
          <w:szCs w:val="28"/>
        </w:rPr>
        <w:t> </w:t>
      </w:r>
      <w:r w:rsidRPr="006620E7">
        <w:rPr>
          <w:b/>
          <w:bCs/>
          <w:sz w:val="28"/>
          <w:szCs w:val="28"/>
        </w:rPr>
        <w:t>...........................................................</w:t>
      </w:r>
    </w:p>
    <w:p w14:paraId="13FC35EF" w14:textId="77777777" w:rsidR="005E1E12" w:rsidRPr="006620E7" w:rsidRDefault="005E1E12" w:rsidP="005E1E12">
      <w:pPr>
        <w:pStyle w:val="NormalWeb"/>
        <w:spacing w:before="120" w:beforeAutospacing="0" w:after="120" w:afterAutospacing="0" w:line="234" w:lineRule="atLeast"/>
        <w:ind w:firstLine="567"/>
        <w:jc w:val="both"/>
        <w:rPr>
          <w:sz w:val="28"/>
          <w:szCs w:val="28"/>
        </w:rPr>
      </w:pPr>
      <w:r w:rsidRPr="006620E7">
        <w:rPr>
          <w:sz w:val="28"/>
          <w:szCs w:val="28"/>
        </w:rPr>
        <w:t>- Ông (Bà) ........................................... Chức vụ:.............................</w:t>
      </w:r>
    </w:p>
    <w:p w14:paraId="4DADDF13" w14:textId="77777777" w:rsidR="005E1E12" w:rsidRPr="006620E7" w:rsidRDefault="005E1E12" w:rsidP="005E1E12">
      <w:pPr>
        <w:pStyle w:val="NormalWeb"/>
        <w:spacing w:before="120" w:beforeAutospacing="0" w:after="120" w:afterAutospacing="0" w:line="234" w:lineRule="atLeast"/>
        <w:ind w:firstLine="567"/>
        <w:jc w:val="both"/>
        <w:rPr>
          <w:sz w:val="28"/>
          <w:szCs w:val="28"/>
        </w:rPr>
      </w:pPr>
      <w:r w:rsidRPr="006620E7">
        <w:rPr>
          <w:sz w:val="28"/>
          <w:szCs w:val="28"/>
        </w:rPr>
        <w:t>- Ông (Bà) .............................................. Chức vụ:.......................</w:t>
      </w:r>
    </w:p>
    <w:p w14:paraId="2253C029" w14:textId="77777777" w:rsidR="005E1E12" w:rsidRPr="006620E7" w:rsidRDefault="005E1E12" w:rsidP="005E1E12">
      <w:pPr>
        <w:pStyle w:val="NormalWeb"/>
        <w:spacing w:before="120" w:beforeAutospacing="0" w:after="120" w:afterAutospacing="0" w:line="234" w:lineRule="atLeast"/>
        <w:ind w:firstLine="567"/>
        <w:jc w:val="both"/>
        <w:rPr>
          <w:sz w:val="28"/>
          <w:szCs w:val="28"/>
        </w:rPr>
      </w:pPr>
      <w:r w:rsidRPr="006620E7">
        <w:rPr>
          <w:b/>
          <w:bCs/>
          <w:sz w:val="28"/>
          <w:szCs w:val="28"/>
        </w:rPr>
        <w:t>II. NỘI DUNG</w:t>
      </w:r>
    </w:p>
    <w:p w14:paraId="01FF99B9" w14:textId="77777777" w:rsidR="005E1E12" w:rsidRPr="006620E7" w:rsidRDefault="005E1E12" w:rsidP="005E1E12">
      <w:pPr>
        <w:pStyle w:val="NormalWeb"/>
        <w:spacing w:before="120" w:beforeAutospacing="0" w:after="120" w:afterAutospacing="0" w:line="234" w:lineRule="atLeast"/>
        <w:ind w:firstLine="567"/>
        <w:jc w:val="both"/>
        <w:rPr>
          <w:sz w:val="28"/>
          <w:szCs w:val="28"/>
        </w:rPr>
      </w:pPr>
      <w:r w:rsidRPr="006620E7">
        <w:rPr>
          <w:b/>
          <w:bCs/>
          <w:sz w:val="28"/>
          <w:szCs w:val="28"/>
        </w:rPr>
        <w:t>1.</w:t>
      </w:r>
      <w:r w:rsidRPr="006620E7">
        <w:rPr>
          <w:rStyle w:val="apple-converted-space"/>
          <w:sz w:val="28"/>
          <w:szCs w:val="28"/>
        </w:rPr>
        <w:t> </w:t>
      </w:r>
      <w:r w:rsidRPr="006620E7">
        <w:rPr>
          <w:b/>
          <w:bCs/>
          <w:sz w:val="28"/>
          <w:szCs w:val="28"/>
        </w:rPr>
        <w:t>Trưởng đoàn kiểm tra</w:t>
      </w:r>
    </w:p>
    <w:p w14:paraId="45B903DB" w14:textId="77777777" w:rsidR="005E1E12" w:rsidRPr="006620E7" w:rsidRDefault="005E1E12" w:rsidP="005E1E12">
      <w:pPr>
        <w:pStyle w:val="NormalWeb"/>
        <w:spacing w:before="120" w:beforeAutospacing="0" w:after="120" w:afterAutospacing="0" w:line="234" w:lineRule="atLeast"/>
        <w:ind w:firstLine="567"/>
        <w:jc w:val="both"/>
        <w:rPr>
          <w:sz w:val="28"/>
          <w:szCs w:val="28"/>
        </w:rPr>
      </w:pPr>
      <w:r w:rsidRPr="006620E7">
        <w:rPr>
          <w:sz w:val="28"/>
          <w:szCs w:val="28"/>
        </w:rPr>
        <w:t>Công bố toàn văn Quyết định số .../QĐ-… và phổ biến tóm tắt mục đích, yêu cầu, nội dung, kế hoạch kiểm tra, thống nhất lịch dự kiến làm việc và thời gian, địa điểm làm việc.</w:t>
      </w:r>
    </w:p>
    <w:p w14:paraId="65D5C47F" w14:textId="77777777" w:rsidR="005E1E12" w:rsidRPr="006620E7" w:rsidRDefault="005E1E12" w:rsidP="005E1E12">
      <w:pPr>
        <w:pStyle w:val="NormalWeb"/>
        <w:spacing w:before="120" w:beforeAutospacing="0" w:after="120" w:afterAutospacing="0" w:line="234" w:lineRule="atLeast"/>
        <w:ind w:firstLine="567"/>
        <w:jc w:val="both"/>
        <w:rPr>
          <w:sz w:val="28"/>
          <w:szCs w:val="28"/>
        </w:rPr>
      </w:pPr>
      <w:r w:rsidRPr="006620E7">
        <w:rPr>
          <w:sz w:val="28"/>
          <w:szCs w:val="28"/>
        </w:rPr>
        <w:t>Phổ biến nhiệm vụ, quyền hạn của Trưởng đoàn kiểm tra, thành viên Đoàn kiểm tra; quyền và nghĩa vụ của đối tượng kiểm tra.</w:t>
      </w:r>
    </w:p>
    <w:p w14:paraId="54E0281C" w14:textId="77777777" w:rsidR="005E1E12" w:rsidRPr="006620E7" w:rsidRDefault="005E1E12" w:rsidP="005E1E12">
      <w:pPr>
        <w:pStyle w:val="NormalWeb"/>
        <w:spacing w:before="120" w:beforeAutospacing="0" w:after="120" w:afterAutospacing="0" w:line="234" w:lineRule="atLeast"/>
        <w:ind w:firstLine="567"/>
        <w:jc w:val="both"/>
        <w:rPr>
          <w:sz w:val="28"/>
          <w:szCs w:val="28"/>
        </w:rPr>
      </w:pPr>
      <w:r w:rsidRPr="006620E7">
        <w:rPr>
          <w:sz w:val="28"/>
          <w:szCs w:val="28"/>
        </w:rPr>
        <w:t>Đề nghị đối tượng kiểm tra phối hợp với Đoàn kiểm tra thực hiện tốt một số nội dung để đạt mục đích, yêu cầu cuộc kiểm tra, cụ thể:</w:t>
      </w:r>
    </w:p>
    <w:p w14:paraId="366F8A32" w14:textId="77777777" w:rsidR="005E1E12" w:rsidRPr="006620E7" w:rsidRDefault="005E1E12" w:rsidP="005E1E12">
      <w:pPr>
        <w:pStyle w:val="NormalWeb"/>
        <w:spacing w:before="120" w:beforeAutospacing="0" w:after="120" w:afterAutospacing="0" w:line="234" w:lineRule="atLeast"/>
        <w:ind w:firstLine="567"/>
        <w:jc w:val="both"/>
        <w:rPr>
          <w:sz w:val="28"/>
          <w:szCs w:val="28"/>
        </w:rPr>
      </w:pPr>
      <w:r w:rsidRPr="006620E7">
        <w:rPr>
          <w:sz w:val="28"/>
          <w:szCs w:val="28"/>
        </w:rPr>
        <w:t>.........................................................................................................................</w:t>
      </w:r>
    </w:p>
    <w:p w14:paraId="701579B3" w14:textId="77777777" w:rsidR="005E1E12" w:rsidRPr="006620E7" w:rsidRDefault="005E1E12" w:rsidP="005E1E12">
      <w:pPr>
        <w:pStyle w:val="NormalWeb"/>
        <w:spacing w:before="120" w:beforeAutospacing="0" w:after="120" w:afterAutospacing="0" w:line="234" w:lineRule="atLeast"/>
        <w:ind w:firstLine="567"/>
        <w:jc w:val="both"/>
        <w:rPr>
          <w:sz w:val="28"/>
          <w:szCs w:val="28"/>
        </w:rPr>
      </w:pPr>
      <w:r w:rsidRPr="006620E7">
        <w:rPr>
          <w:b/>
          <w:bCs/>
          <w:sz w:val="28"/>
          <w:szCs w:val="28"/>
        </w:rPr>
        <w:t>2.</w:t>
      </w:r>
      <w:r w:rsidRPr="006620E7">
        <w:rPr>
          <w:rStyle w:val="apple-converted-space"/>
          <w:sz w:val="28"/>
          <w:szCs w:val="28"/>
        </w:rPr>
        <w:t> </w:t>
      </w:r>
      <w:r w:rsidRPr="006620E7">
        <w:rPr>
          <w:b/>
          <w:bCs/>
          <w:sz w:val="28"/>
          <w:szCs w:val="28"/>
        </w:rPr>
        <w:t>Ý kiến phát biểu của đối tượng kiểm tra</w:t>
      </w:r>
    </w:p>
    <w:p w14:paraId="02EACA8E" w14:textId="77777777" w:rsidR="005E1E12" w:rsidRPr="006620E7" w:rsidRDefault="005E1E12" w:rsidP="005E1E12">
      <w:pPr>
        <w:pStyle w:val="NormalWeb"/>
        <w:spacing w:before="120" w:beforeAutospacing="0" w:after="120" w:afterAutospacing="0" w:line="234" w:lineRule="atLeast"/>
        <w:ind w:firstLine="567"/>
        <w:jc w:val="both"/>
        <w:rPr>
          <w:sz w:val="28"/>
          <w:szCs w:val="28"/>
        </w:rPr>
      </w:pPr>
      <w:r w:rsidRPr="006620E7">
        <w:rPr>
          <w:sz w:val="28"/>
          <w:szCs w:val="28"/>
        </w:rPr>
        <w:lastRenderedPageBreak/>
        <w:t>.........................................................................................................................</w:t>
      </w:r>
    </w:p>
    <w:p w14:paraId="04696D1A" w14:textId="77777777" w:rsidR="005E1E12" w:rsidRPr="006620E7" w:rsidRDefault="005E1E12" w:rsidP="005E1E12">
      <w:pPr>
        <w:pStyle w:val="NormalWeb"/>
        <w:spacing w:before="120" w:beforeAutospacing="0" w:after="120" w:afterAutospacing="0" w:line="234" w:lineRule="atLeast"/>
        <w:ind w:firstLine="567"/>
        <w:jc w:val="both"/>
        <w:rPr>
          <w:sz w:val="28"/>
          <w:szCs w:val="28"/>
        </w:rPr>
      </w:pPr>
      <w:r w:rsidRPr="006620E7">
        <w:rPr>
          <w:b/>
          <w:bCs/>
          <w:sz w:val="28"/>
          <w:szCs w:val="28"/>
        </w:rPr>
        <w:t>3.</w:t>
      </w:r>
      <w:r w:rsidRPr="006620E7">
        <w:rPr>
          <w:rStyle w:val="apple-converted-space"/>
          <w:sz w:val="28"/>
          <w:szCs w:val="28"/>
        </w:rPr>
        <w:t> </w:t>
      </w:r>
      <w:r w:rsidRPr="006620E7">
        <w:rPr>
          <w:b/>
          <w:bCs/>
          <w:sz w:val="28"/>
          <w:szCs w:val="28"/>
        </w:rPr>
        <w:t>Các nội dung trao đổi, thống nhất liên quan đến cuộc kiểm tra</w:t>
      </w:r>
    </w:p>
    <w:p w14:paraId="5B8B24CF" w14:textId="77777777" w:rsidR="005E1E12" w:rsidRPr="006620E7" w:rsidRDefault="005E1E12" w:rsidP="005E1E12">
      <w:pPr>
        <w:pStyle w:val="NormalWeb"/>
        <w:spacing w:before="120" w:beforeAutospacing="0" w:after="120" w:afterAutospacing="0" w:line="234" w:lineRule="atLeast"/>
        <w:ind w:firstLine="567"/>
        <w:jc w:val="both"/>
        <w:rPr>
          <w:sz w:val="28"/>
          <w:szCs w:val="28"/>
        </w:rPr>
      </w:pPr>
      <w:r w:rsidRPr="006620E7">
        <w:rPr>
          <w:sz w:val="28"/>
          <w:szCs w:val="28"/>
        </w:rPr>
        <w:t>...........................................................................................................</w:t>
      </w:r>
    </w:p>
    <w:p w14:paraId="04100A0A" w14:textId="77777777" w:rsidR="005E1E12" w:rsidRPr="006620E7" w:rsidRDefault="005E1E12" w:rsidP="005E1E12">
      <w:pPr>
        <w:pStyle w:val="NormalWeb"/>
        <w:spacing w:before="120" w:beforeAutospacing="0" w:after="120" w:afterAutospacing="0" w:line="234" w:lineRule="atLeast"/>
        <w:ind w:firstLine="567"/>
        <w:jc w:val="both"/>
        <w:rPr>
          <w:sz w:val="28"/>
          <w:szCs w:val="28"/>
        </w:rPr>
      </w:pPr>
      <w:r w:rsidRPr="006620E7">
        <w:rPr>
          <w:sz w:val="28"/>
          <w:szCs w:val="28"/>
        </w:rPr>
        <w:t>Biên bản gồm ... trang, lập thành 02 bản có giá trị như nhau, mỗi bên giữ 01 bản. Biên bản công bố quyết định kiểm tra đã được đọc lại cho những người có tên nêu trên nghe, thống nhất và ký xác nhận./.</w:t>
      </w:r>
    </w:p>
    <w:tbl>
      <w:tblPr>
        <w:tblW w:w="5079" w:type="pct"/>
        <w:tblCellSpacing w:w="0" w:type="dxa"/>
        <w:tblCellMar>
          <w:left w:w="0" w:type="dxa"/>
          <w:right w:w="0" w:type="dxa"/>
        </w:tblCellMar>
        <w:tblLook w:val="04A0" w:firstRow="1" w:lastRow="0" w:firstColumn="1" w:lastColumn="0" w:noHBand="0" w:noVBand="1"/>
      </w:tblPr>
      <w:tblGrid>
        <w:gridCol w:w="3023"/>
        <w:gridCol w:w="3023"/>
        <w:gridCol w:w="3168"/>
      </w:tblGrid>
      <w:tr w:rsidR="005E1E12" w:rsidRPr="006620E7" w14:paraId="3C3CA9A5" w14:textId="77777777" w:rsidTr="00EC5EBF">
        <w:trPr>
          <w:tblCellSpacing w:w="0" w:type="dxa"/>
        </w:trPr>
        <w:tc>
          <w:tcPr>
            <w:tcW w:w="3023" w:type="dxa"/>
            <w:tcMar>
              <w:top w:w="0" w:type="dxa"/>
              <w:left w:w="108" w:type="dxa"/>
              <w:bottom w:w="0" w:type="dxa"/>
              <w:right w:w="108" w:type="dxa"/>
            </w:tcMar>
            <w:hideMark/>
          </w:tcPr>
          <w:p w14:paraId="765DE298" w14:textId="77777777" w:rsidR="005E1E12" w:rsidRPr="006620E7" w:rsidRDefault="005E1E12" w:rsidP="00EC5EBF">
            <w:pPr>
              <w:pStyle w:val="NormalWeb"/>
              <w:spacing w:before="120" w:beforeAutospacing="0" w:after="120" w:afterAutospacing="0" w:line="234" w:lineRule="atLeast"/>
              <w:jc w:val="center"/>
              <w:rPr>
                <w:sz w:val="28"/>
                <w:szCs w:val="28"/>
              </w:rPr>
            </w:pPr>
            <w:r w:rsidRPr="006620E7">
              <w:rPr>
                <w:b/>
                <w:bCs/>
                <w:sz w:val="28"/>
                <w:szCs w:val="28"/>
              </w:rPr>
              <w:t>ĐẠI DIỆN</w:t>
            </w:r>
            <w:r w:rsidRPr="006620E7">
              <w:rPr>
                <w:b/>
                <w:bCs/>
                <w:sz w:val="28"/>
                <w:szCs w:val="28"/>
              </w:rPr>
              <w:br/>
              <w:t>ĐOÀN KIỂM TRA</w:t>
            </w:r>
            <w:r w:rsidRPr="006620E7">
              <w:rPr>
                <w:sz w:val="28"/>
                <w:szCs w:val="28"/>
              </w:rPr>
              <w:br/>
            </w:r>
            <w:r w:rsidRPr="006620E7">
              <w:rPr>
                <w:i/>
                <w:iCs/>
                <w:sz w:val="28"/>
                <w:szCs w:val="28"/>
              </w:rPr>
              <w:t>(Chữ ký, dấu - nếu có)</w:t>
            </w:r>
            <w:r w:rsidRPr="006620E7">
              <w:rPr>
                <w:sz w:val="28"/>
                <w:szCs w:val="28"/>
              </w:rPr>
              <w:br/>
            </w:r>
            <w:r w:rsidRPr="006620E7">
              <w:rPr>
                <w:sz w:val="28"/>
                <w:szCs w:val="28"/>
              </w:rPr>
              <w:br/>
            </w:r>
            <w:r w:rsidRPr="006620E7">
              <w:rPr>
                <w:sz w:val="28"/>
                <w:szCs w:val="28"/>
              </w:rPr>
              <w:br/>
            </w:r>
            <w:r w:rsidRPr="006620E7">
              <w:rPr>
                <w:sz w:val="28"/>
                <w:szCs w:val="28"/>
              </w:rPr>
              <w:br/>
            </w:r>
            <w:r w:rsidRPr="006620E7">
              <w:rPr>
                <w:sz w:val="28"/>
                <w:szCs w:val="28"/>
              </w:rPr>
              <w:br/>
            </w:r>
            <w:r w:rsidRPr="006620E7">
              <w:rPr>
                <w:b/>
                <w:bCs/>
                <w:sz w:val="28"/>
                <w:szCs w:val="28"/>
              </w:rPr>
              <w:t>Họ và tên</w:t>
            </w:r>
          </w:p>
        </w:tc>
        <w:tc>
          <w:tcPr>
            <w:tcW w:w="3023" w:type="dxa"/>
            <w:tcMar>
              <w:top w:w="0" w:type="dxa"/>
              <w:left w:w="108" w:type="dxa"/>
              <w:bottom w:w="0" w:type="dxa"/>
              <w:right w:w="108" w:type="dxa"/>
            </w:tcMar>
            <w:hideMark/>
          </w:tcPr>
          <w:p w14:paraId="0ACACD92" w14:textId="77777777" w:rsidR="005E1E12" w:rsidRPr="006620E7" w:rsidRDefault="005E1E12" w:rsidP="00EC5EBF">
            <w:pPr>
              <w:pStyle w:val="NormalWeb"/>
              <w:spacing w:before="120" w:beforeAutospacing="0" w:after="120" w:afterAutospacing="0" w:line="234" w:lineRule="atLeast"/>
              <w:jc w:val="center"/>
              <w:rPr>
                <w:sz w:val="28"/>
                <w:szCs w:val="28"/>
              </w:rPr>
            </w:pPr>
            <w:r w:rsidRPr="006620E7">
              <w:rPr>
                <w:b/>
                <w:bCs/>
                <w:sz w:val="28"/>
                <w:szCs w:val="28"/>
              </w:rPr>
              <w:t>ĐẠI DIỆN</w:t>
            </w:r>
            <w:r w:rsidRPr="006620E7">
              <w:rPr>
                <w:b/>
                <w:bCs/>
                <w:sz w:val="28"/>
                <w:szCs w:val="28"/>
              </w:rPr>
              <w:br/>
              <w:t>ĐỐI TƯỢNG KIỂM TRA</w:t>
            </w:r>
            <w:r w:rsidRPr="006620E7">
              <w:rPr>
                <w:sz w:val="28"/>
                <w:szCs w:val="28"/>
              </w:rPr>
              <w:br/>
            </w:r>
            <w:r w:rsidRPr="006620E7">
              <w:rPr>
                <w:i/>
                <w:iCs/>
                <w:sz w:val="28"/>
                <w:szCs w:val="28"/>
              </w:rPr>
              <w:t>(Chữ ký, dấu - nếu có)</w:t>
            </w:r>
            <w:r w:rsidRPr="006620E7">
              <w:rPr>
                <w:sz w:val="28"/>
                <w:szCs w:val="28"/>
              </w:rPr>
              <w:br/>
            </w:r>
            <w:r w:rsidRPr="006620E7">
              <w:rPr>
                <w:sz w:val="28"/>
                <w:szCs w:val="28"/>
              </w:rPr>
              <w:br/>
            </w:r>
            <w:r w:rsidRPr="006620E7">
              <w:rPr>
                <w:sz w:val="28"/>
                <w:szCs w:val="28"/>
              </w:rPr>
              <w:br/>
            </w:r>
            <w:r w:rsidRPr="006620E7">
              <w:rPr>
                <w:sz w:val="28"/>
                <w:szCs w:val="28"/>
              </w:rPr>
              <w:br/>
            </w:r>
            <w:r w:rsidRPr="006620E7">
              <w:rPr>
                <w:sz w:val="28"/>
                <w:szCs w:val="28"/>
              </w:rPr>
              <w:br/>
            </w:r>
            <w:r w:rsidRPr="006620E7">
              <w:rPr>
                <w:b/>
                <w:bCs/>
                <w:sz w:val="28"/>
                <w:szCs w:val="28"/>
              </w:rPr>
              <w:t>Họ và tên</w:t>
            </w:r>
          </w:p>
        </w:tc>
        <w:tc>
          <w:tcPr>
            <w:tcW w:w="3168" w:type="dxa"/>
            <w:tcMar>
              <w:top w:w="0" w:type="dxa"/>
              <w:left w:w="108" w:type="dxa"/>
              <w:bottom w:w="0" w:type="dxa"/>
              <w:right w:w="108" w:type="dxa"/>
            </w:tcMar>
            <w:hideMark/>
          </w:tcPr>
          <w:p w14:paraId="213D002E" w14:textId="77777777" w:rsidR="005E1E12" w:rsidRPr="006620E7" w:rsidRDefault="005E1E12" w:rsidP="00EC5EBF">
            <w:pPr>
              <w:pStyle w:val="NormalWeb"/>
              <w:spacing w:before="120" w:beforeAutospacing="0" w:after="120" w:afterAutospacing="0" w:line="234" w:lineRule="atLeast"/>
              <w:jc w:val="center"/>
              <w:rPr>
                <w:sz w:val="28"/>
                <w:szCs w:val="28"/>
              </w:rPr>
            </w:pPr>
            <w:r w:rsidRPr="006620E7">
              <w:rPr>
                <w:b/>
                <w:bCs/>
                <w:sz w:val="28"/>
                <w:szCs w:val="28"/>
              </w:rPr>
              <w:t>NGƯỜI GHI BIÊN BẢN</w:t>
            </w:r>
            <w:r w:rsidRPr="006620E7">
              <w:rPr>
                <w:sz w:val="28"/>
                <w:szCs w:val="28"/>
              </w:rPr>
              <w:br/>
            </w:r>
            <w:r w:rsidRPr="006620E7">
              <w:rPr>
                <w:i/>
                <w:iCs/>
                <w:sz w:val="28"/>
                <w:szCs w:val="28"/>
              </w:rPr>
              <w:t>(Chữ ký)</w:t>
            </w:r>
            <w:r w:rsidRPr="006620E7">
              <w:rPr>
                <w:sz w:val="28"/>
                <w:szCs w:val="28"/>
              </w:rPr>
              <w:br/>
            </w:r>
            <w:r w:rsidRPr="006620E7">
              <w:rPr>
                <w:sz w:val="28"/>
                <w:szCs w:val="28"/>
              </w:rPr>
              <w:br/>
            </w:r>
            <w:r w:rsidRPr="006620E7">
              <w:rPr>
                <w:sz w:val="28"/>
                <w:szCs w:val="28"/>
              </w:rPr>
              <w:br/>
            </w:r>
            <w:r w:rsidRPr="006620E7">
              <w:rPr>
                <w:sz w:val="28"/>
                <w:szCs w:val="28"/>
              </w:rPr>
              <w:br/>
            </w:r>
            <w:r w:rsidRPr="006620E7">
              <w:rPr>
                <w:sz w:val="28"/>
                <w:szCs w:val="28"/>
              </w:rPr>
              <w:br/>
            </w:r>
            <w:r w:rsidRPr="006620E7">
              <w:rPr>
                <w:sz w:val="28"/>
                <w:szCs w:val="28"/>
              </w:rPr>
              <w:br/>
            </w:r>
            <w:r w:rsidRPr="006620E7">
              <w:rPr>
                <w:b/>
                <w:bCs/>
                <w:sz w:val="28"/>
                <w:szCs w:val="28"/>
              </w:rPr>
              <w:t>Họ và tên</w:t>
            </w:r>
          </w:p>
        </w:tc>
      </w:tr>
    </w:tbl>
    <w:p w14:paraId="7E44FCF9" w14:textId="7E2ABD61" w:rsidR="005C2DD1" w:rsidRPr="006620E7" w:rsidRDefault="005C2DD1" w:rsidP="005E1E12"/>
    <w:p w14:paraId="48B02388" w14:textId="77777777" w:rsidR="005C2DD1" w:rsidRPr="006620E7" w:rsidRDefault="005C2DD1">
      <w:r w:rsidRPr="006620E7">
        <w:br w:type="page"/>
      </w:r>
    </w:p>
    <w:p w14:paraId="58AA2A7A" w14:textId="77777777" w:rsidR="005C2DD1" w:rsidRPr="006620E7" w:rsidRDefault="005C2DD1" w:rsidP="005C2DD1">
      <w:pPr>
        <w:jc w:val="right"/>
        <w:rPr>
          <w:b/>
          <w:bCs/>
          <w:sz w:val="28"/>
          <w:szCs w:val="28"/>
        </w:rPr>
        <w:sectPr w:rsidR="005C2DD1" w:rsidRPr="006620E7" w:rsidSect="005C2DD1">
          <w:footnotePr>
            <w:numRestart w:val="eachSect"/>
          </w:footnotePr>
          <w:pgSz w:w="11906" w:h="16838"/>
          <w:pgMar w:top="1134" w:right="1134" w:bottom="1134" w:left="1701" w:header="720" w:footer="720" w:gutter="0"/>
          <w:cols w:space="720"/>
          <w:docGrid w:linePitch="360"/>
        </w:sectPr>
      </w:pPr>
    </w:p>
    <w:p w14:paraId="1C69372B" w14:textId="77777777" w:rsidR="005C2DD1" w:rsidRPr="006620E7" w:rsidRDefault="005C2DD1" w:rsidP="005C2DD1">
      <w:pPr>
        <w:jc w:val="right"/>
        <w:rPr>
          <w:b/>
          <w:bCs/>
          <w:lang w:val="vi-VN"/>
        </w:rPr>
      </w:pPr>
      <w:r w:rsidRPr="006620E7">
        <w:rPr>
          <w:b/>
          <w:bCs/>
          <w:sz w:val="28"/>
          <w:szCs w:val="28"/>
        </w:rPr>
        <w:lastRenderedPageBreak/>
        <w:t>Mẫu số 0</w:t>
      </w:r>
      <w:r w:rsidRPr="006620E7">
        <w:rPr>
          <w:b/>
          <w:bCs/>
          <w:sz w:val="28"/>
          <w:szCs w:val="28"/>
          <w:lang w:val="vi-VN"/>
        </w:rPr>
        <w:t>9</w:t>
      </w:r>
    </w:p>
    <w:tbl>
      <w:tblPr>
        <w:tblW w:w="9985" w:type="dxa"/>
        <w:tblInd w:w="-426" w:type="dxa"/>
        <w:tblLayout w:type="fixed"/>
        <w:tblLook w:val="0000" w:firstRow="0" w:lastRow="0" w:firstColumn="0" w:lastColumn="0" w:noHBand="0" w:noVBand="0"/>
      </w:tblPr>
      <w:tblGrid>
        <w:gridCol w:w="4254"/>
        <w:gridCol w:w="5731"/>
      </w:tblGrid>
      <w:tr w:rsidR="006620E7" w:rsidRPr="006620E7" w14:paraId="7A350541" w14:textId="77777777" w:rsidTr="00EC5EBF">
        <w:trPr>
          <w:trHeight w:val="851"/>
        </w:trPr>
        <w:tc>
          <w:tcPr>
            <w:tcW w:w="4254" w:type="dxa"/>
          </w:tcPr>
          <w:p w14:paraId="0B763A53" w14:textId="77777777" w:rsidR="005C2DD1" w:rsidRPr="006620E7" w:rsidRDefault="005C2DD1" w:rsidP="00EC5EBF">
            <w:pPr>
              <w:jc w:val="center"/>
              <w:rPr>
                <w:sz w:val="28"/>
                <w:szCs w:val="28"/>
              </w:rPr>
            </w:pPr>
            <w:r w:rsidRPr="006620E7">
              <w:rPr>
                <w:sz w:val="28"/>
                <w:szCs w:val="28"/>
              </w:rPr>
              <w:t>TÊN CƠ QUAN KIỂM TRA</w:t>
            </w:r>
            <w:r w:rsidRPr="006620E7">
              <w:rPr>
                <w:rStyle w:val="FootnoteReference"/>
                <w:sz w:val="28"/>
                <w:szCs w:val="28"/>
              </w:rPr>
              <w:footnoteReference w:id="47"/>
            </w:r>
          </w:p>
          <w:p w14:paraId="51A8437D" w14:textId="77777777" w:rsidR="005C2DD1" w:rsidRPr="006620E7" w:rsidRDefault="005C2DD1" w:rsidP="00EC5EBF">
            <w:pPr>
              <w:jc w:val="center"/>
              <w:rPr>
                <w:b/>
                <w:bCs/>
              </w:rPr>
            </w:pPr>
            <w:r w:rsidRPr="006620E7">
              <w:rPr>
                <w:b/>
                <w:bCs/>
                <w:sz w:val="28"/>
                <w:szCs w:val="28"/>
              </w:rPr>
              <w:t>ĐOÀN</w:t>
            </w:r>
            <w:r w:rsidRPr="006620E7">
              <w:rPr>
                <w:b/>
                <w:bCs/>
                <w:sz w:val="28"/>
                <w:szCs w:val="28"/>
                <w:lang w:val="vi-VN"/>
              </w:rPr>
              <w:t xml:space="preserve"> KIỂM TRA </w:t>
            </w:r>
            <w:r w:rsidRPr="006620E7">
              <w:rPr>
                <w:noProof/>
              </w:rPr>
              <mc:AlternateContent>
                <mc:Choice Requires="wps">
                  <w:drawing>
                    <wp:anchor distT="4294967293" distB="4294967293" distL="114300" distR="114300" simplePos="0" relativeHeight="251758080" behindDoc="0" locked="0" layoutInCell="1" allowOverlap="1" wp14:anchorId="50191C43" wp14:editId="6E5E11C0">
                      <wp:simplePos x="0" y="0"/>
                      <wp:positionH relativeFrom="column">
                        <wp:posOffset>833120</wp:posOffset>
                      </wp:positionH>
                      <wp:positionV relativeFrom="paragraph">
                        <wp:posOffset>219074</wp:posOffset>
                      </wp:positionV>
                      <wp:extent cx="986790" cy="0"/>
                      <wp:effectExtent l="0" t="0" r="3810" b="0"/>
                      <wp:wrapNone/>
                      <wp:docPr id="751211092"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86790" cy="0"/>
                              </a:xfrm>
                              <a:prstGeom prst="line">
                                <a:avLst/>
                              </a:prstGeom>
                              <a:noFill/>
                              <a:ln w="1270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44132C11" id="Straight Connector 3" o:spid="_x0000_s1026" style="position:absolute;z-index:251758080;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from="65.6pt,17.25pt" to="143.3pt,17.2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" strokecolor="windowText" strokeweight="1pt">
                      <v:stroke joinstyle="miter"/>
                      <o:lock v:ext="edit" shapetype="f"/>
                    </v:line>
                  </w:pict>
                </mc:Fallback>
              </mc:AlternateContent>
            </w:r>
            <w:r w:rsidRPr="006620E7">
              <w:rPr>
                <w:b/>
                <w:bCs/>
                <w:sz w:val="28"/>
                <w:szCs w:val="28"/>
              </w:rPr>
              <w:t xml:space="preserve"> </w:t>
            </w:r>
          </w:p>
        </w:tc>
        <w:tc>
          <w:tcPr>
            <w:tcW w:w="5731" w:type="dxa"/>
          </w:tcPr>
          <w:p w14:paraId="3F31FB3C" w14:textId="77777777" w:rsidR="005C2DD1" w:rsidRPr="006620E7" w:rsidRDefault="005C2DD1" w:rsidP="00EC5EBF">
            <w:pPr>
              <w:keepNext/>
              <w:ind w:left="-52" w:right="-108"/>
              <w:jc w:val="center"/>
              <w:outlineLvl w:val="0"/>
              <w:rPr>
                <w:b/>
                <w:bCs/>
                <w:sz w:val="27"/>
                <w:szCs w:val="27"/>
              </w:rPr>
            </w:pPr>
            <w:r w:rsidRPr="006620E7">
              <w:rPr>
                <w:b/>
                <w:bCs/>
                <w:sz w:val="27"/>
                <w:szCs w:val="27"/>
              </w:rPr>
              <w:t>CỘNG HÒA XÃ HỘI CHỦ NGHĨA VIỆT NAM</w:t>
            </w:r>
          </w:p>
          <w:p w14:paraId="7B800B0E" w14:textId="77777777" w:rsidR="005C2DD1" w:rsidRPr="006620E7" w:rsidRDefault="005C2DD1" w:rsidP="00EC5EBF">
            <w:pPr>
              <w:ind w:left="-52"/>
              <w:jc w:val="center"/>
              <w:rPr>
                <w:sz w:val="27"/>
                <w:szCs w:val="27"/>
              </w:rPr>
            </w:pPr>
            <w:r w:rsidRPr="006620E7">
              <w:rPr>
                <w:noProof/>
              </w:rPr>
              <mc:AlternateContent>
                <mc:Choice Requires="wps">
                  <w:drawing>
                    <wp:anchor distT="4294967293" distB="4294967293" distL="114300" distR="114300" simplePos="0" relativeHeight="251759104" behindDoc="0" locked="0" layoutInCell="1" allowOverlap="1" wp14:anchorId="29DBE3AB" wp14:editId="73B9E6C4">
                      <wp:simplePos x="0" y="0"/>
                      <wp:positionH relativeFrom="column">
                        <wp:posOffset>701040</wp:posOffset>
                      </wp:positionH>
                      <wp:positionV relativeFrom="paragraph">
                        <wp:posOffset>216534</wp:posOffset>
                      </wp:positionV>
                      <wp:extent cx="2057400" cy="0"/>
                      <wp:effectExtent l="0" t="0" r="0" b="0"/>
                      <wp:wrapNone/>
                      <wp:docPr id="652304557"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57400" cy="0"/>
                              </a:xfrm>
                              <a:prstGeom prst="line">
                                <a:avLst/>
                              </a:prstGeom>
                              <a:noFill/>
                              <a:ln w="1270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5E732235" id="Straight Connector 1" o:spid="_x0000_s1026" style="position:absolute;z-index:251759104;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from="55.2pt,17.05pt" to="217.2pt,17.0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" strokecolor="windowText" strokeweight="1pt">
                      <v:stroke joinstyle="miter"/>
                      <o:lock v:ext="edit" shapetype="f"/>
                    </v:line>
                  </w:pict>
                </mc:Fallback>
              </mc:AlternateContent>
            </w:r>
            <w:r w:rsidRPr="006620E7">
              <w:rPr>
                <w:b/>
                <w:bCs/>
                <w:sz w:val="27"/>
                <w:szCs w:val="27"/>
              </w:rPr>
              <w:t>Độc lập - Tự do - Hạnh phúc</w:t>
            </w:r>
          </w:p>
        </w:tc>
      </w:tr>
      <w:tr w:rsidR="006620E7" w:rsidRPr="006620E7" w14:paraId="3EAFF37B" w14:textId="77777777" w:rsidTr="00EC5EBF">
        <w:trPr>
          <w:trHeight w:val="280"/>
        </w:trPr>
        <w:tc>
          <w:tcPr>
            <w:tcW w:w="4254" w:type="dxa"/>
          </w:tcPr>
          <w:p w14:paraId="5F17817A" w14:textId="77777777" w:rsidR="005C2DD1" w:rsidRPr="006620E7" w:rsidRDefault="005C2DD1" w:rsidP="00EC5EBF">
            <w:pPr>
              <w:keepNext/>
              <w:spacing w:before="60"/>
              <w:ind w:left="-115" w:right="-115"/>
              <w:jc w:val="center"/>
              <w:outlineLvl w:val="0"/>
              <w:rPr>
                <w:sz w:val="27"/>
                <w:szCs w:val="27"/>
                <w:lang w:val="vi-VN"/>
              </w:rPr>
            </w:pPr>
            <w:r w:rsidRPr="006620E7">
              <w:rPr>
                <w:sz w:val="27"/>
                <w:szCs w:val="27"/>
                <w:lang w:val="vi-VN"/>
              </w:rPr>
              <w:t>Số: .............../ĐKT</w:t>
            </w:r>
          </w:p>
          <w:p w14:paraId="23CF10B2" w14:textId="77777777" w:rsidR="005C2DD1" w:rsidRPr="006620E7" w:rsidRDefault="005C2DD1" w:rsidP="00EC5EBF">
            <w:pPr>
              <w:keepNext/>
              <w:spacing w:before="60"/>
              <w:ind w:left="-115" w:right="-115"/>
              <w:jc w:val="center"/>
              <w:outlineLvl w:val="0"/>
              <w:rPr>
                <w:sz w:val="27"/>
                <w:szCs w:val="27"/>
                <w:lang w:val="vi-VN"/>
              </w:rPr>
            </w:pPr>
            <w:r w:rsidRPr="006620E7">
              <w:rPr>
                <w:sz w:val="27"/>
                <w:szCs w:val="27"/>
                <w:lang w:val="vi-VN"/>
              </w:rPr>
              <w:t>V/v cung cấp thông tin, hồ sơ, tài liệu, dữ liệu</w:t>
            </w:r>
          </w:p>
        </w:tc>
        <w:tc>
          <w:tcPr>
            <w:tcW w:w="5731" w:type="dxa"/>
          </w:tcPr>
          <w:p w14:paraId="59C03B4E" w14:textId="77777777" w:rsidR="005C2DD1" w:rsidRPr="006620E7" w:rsidRDefault="005C2DD1" w:rsidP="00EC5EBF">
            <w:pPr>
              <w:keepNext/>
              <w:ind w:right="-108"/>
              <w:jc w:val="center"/>
              <w:outlineLvl w:val="0"/>
              <w:rPr>
                <w:b/>
                <w:bCs/>
                <w:spacing w:val="-20"/>
                <w:w w:val="93"/>
                <w:sz w:val="28"/>
                <w:szCs w:val="28"/>
                <w:lang w:val="vi-VN"/>
              </w:rPr>
            </w:pPr>
            <w:r w:rsidRPr="006620E7">
              <w:rPr>
                <w:i/>
                <w:iCs/>
                <w:sz w:val="28"/>
                <w:szCs w:val="28"/>
              </w:rPr>
              <w:t>…, ngày … tháng  …  năm …</w:t>
            </w:r>
          </w:p>
        </w:tc>
      </w:tr>
    </w:tbl>
    <w:p w14:paraId="7F1C8ED8" w14:textId="77777777" w:rsidR="005C2DD1" w:rsidRPr="006620E7" w:rsidRDefault="005C2DD1" w:rsidP="005C2DD1"/>
    <w:p w14:paraId="05A0FA85" w14:textId="77777777" w:rsidR="005C2DD1" w:rsidRPr="006620E7" w:rsidRDefault="005C2DD1" w:rsidP="005C2DD1">
      <w:pPr>
        <w:pStyle w:val="NormalWeb"/>
        <w:spacing w:before="120" w:beforeAutospacing="0" w:after="120" w:afterAutospacing="0" w:line="234" w:lineRule="atLeast"/>
        <w:jc w:val="center"/>
        <w:rPr>
          <w:sz w:val="28"/>
          <w:szCs w:val="28"/>
        </w:rPr>
      </w:pPr>
      <w:r w:rsidRPr="006620E7">
        <w:rPr>
          <w:sz w:val="28"/>
          <w:szCs w:val="28"/>
        </w:rPr>
        <w:t>Kính gửi:.......................................................</w:t>
      </w:r>
      <w:r w:rsidRPr="006620E7">
        <w:rPr>
          <w:rStyle w:val="FootnoteReference"/>
          <w:sz w:val="28"/>
          <w:szCs w:val="28"/>
        </w:rPr>
        <w:footnoteReference w:id="48"/>
      </w:r>
    </w:p>
    <w:p w14:paraId="0BB77226" w14:textId="77777777" w:rsidR="005C2DD1" w:rsidRPr="006620E7" w:rsidRDefault="005C2DD1" w:rsidP="005C2DD1">
      <w:pPr>
        <w:pStyle w:val="NormalWeb"/>
        <w:spacing w:before="120" w:beforeAutospacing="0" w:after="120" w:afterAutospacing="0" w:line="234" w:lineRule="atLeast"/>
        <w:jc w:val="center"/>
        <w:rPr>
          <w:sz w:val="28"/>
          <w:szCs w:val="28"/>
        </w:rPr>
      </w:pPr>
      <w:r w:rsidRPr="006620E7">
        <w:rPr>
          <w:sz w:val="28"/>
          <w:szCs w:val="28"/>
        </w:rPr>
        <w:t>Địa chỉ:.............................................................................</w:t>
      </w:r>
    </w:p>
    <w:p w14:paraId="17A2C744" w14:textId="77777777" w:rsidR="005C2DD1" w:rsidRPr="006620E7" w:rsidRDefault="005C2DD1" w:rsidP="005C2DD1">
      <w:pPr>
        <w:pStyle w:val="NormalWeb"/>
        <w:spacing w:before="120" w:beforeAutospacing="0" w:after="120" w:afterAutospacing="0" w:line="234" w:lineRule="atLeast"/>
        <w:ind w:firstLine="567"/>
        <w:jc w:val="both"/>
        <w:rPr>
          <w:sz w:val="28"/>
          <w:szCs w:val="28"/>
        </w:rPr>
      </w:pPr>
      <w:r w:rsidRPr="006620E7">
        <w:rPr>
          <w:sz w:val="28"/>
          <w:szCs w:val="28"/>
        </w:rPr>
        <w:t>Thực hiện Quyết định số ............. ngày ..../..../........ của .............. về việc ...................</w:t>
      </w:r>
      <w:r w:rsidRPr="006620E7">
        <w:rPr>
          <w:rStyle w:val="FootnoteReference"/>
          <w:sz w:val="28"/>
          <w:szCs w:val="28"/>
        </w:rPr>
        <w:footnoteReference w:id="49"/>
      </w:r>
      <w:r w:rsidRPr="006620E7">
        <w:rPr>
          <w:sz w:val="28"/>
          <w:szCs w:val="28"/>
        </w:rPr>
        <w:t>, đề nghị ...................................</w:t>
      </w:r>
      <w:r w:rsidRPr="006620E7">
        <w:rPr>
          <w:sz w:val="28"/>
          <w:szCs w:val="28"/>
        </w:rPr>
        <w:fldChar w:fldCharType="begin"/>
      </w:r>
      <w:r w:rsidRPr="006620E7">
        <w:rPr>
          <w:sz w:val="28"/>
          <w:szCs w:val="28"/>
        </w:rPr>
        <w:instrText xml:space="preserve"> NOTEREF _Ref227507347 \f \h </w:instrText>
      </w:r>
      <w:r w:rsidRPr="006620E7">
        <w:rPr>
          <w:sz w:val="28"/>
          <w:szCs w:val="28"/>
        </w:rPr>
      </w:r>
      <w:r w:rsidRPr="006620E7">
        <w:rPr>
          <w:sz w:val="28"/>
          <w:szCs w:val="28"/>
        </w:rPr>
        <w:fldChar w:fldCharType="separate"/>
      </w:r>
      <w:r w:rsidRPr="006620E7">
        <w:rPr>
          <w:rStyle w:val="FootnoteReference"/>
        </w:rPr>
        <w:t>2</w:t>
      </w:r>
      <w:r w:rsidRPr="006620E7">
        <w:rPr>
          <w:sz w:val="28"/>
          <w:szCs w:val="28"/>
        </w:rPr>
        <w:fldChar w:fldCharType="end"/>
      </w:r>
      <w:r w:rsidRPr="006620E7">
        <w:rPr>
          <w:rStyle w:val="apple-converted-space"/>
          <w:sz w:val="28"/>
          <w:szCs w:val="28"/>
        </w:rPr>
        <w:t> </w:t>
      </w:r>
      <w:r w:rsidRPr="006620E7">
        <w:rPr>
          <w:sz w:val="28"/>
          <w:szCs w:val="28"/>
        </w:rPr>
        <w:t>cung cấp cho Đoàn kiểm tra những thông tin, hồ sơ, tài liệu, dữ liệu sau đây</w:t>
      </w:r>
      <w:r w:rsidRPr="006620E7">
        <w:rPr>
          <w:rStyle w:val="FootnoteReference"/>
          <w:sz w:val="28"/>
          <w:szCs w:val="28"/>
        </w:rPr>
        <w:footnoteReference w:id="50"/>
      </w:r>
      <w:r w:rsidRPr="006620E7">
        <w:rPr>
          <w:sz w:val="28"/>
          <w:szCs w:val="28"/>
        </w:rPr>
        <w:t>:</w:t>
      </w:r>
    </w:p>
    <w:p w14:paraId="5AC33CAA" w14:textId="77777777" w:rsidR="005C2DD1" w:rsidRPr="006620E7" w:rsidRDefault="005C2DD1" w:rsidP="005C2DD1">
      <w:pPr>
        <w:pStyle w:val="NormalWeb"/>
        <w:spacing w:before="120" w:beforeAutospacing="0" w:after="120" w:afterAutospacing="0" w:line="234" w:lineRule="atLeast"/>
        <w:ind w:firstLine="567"/>
        <w:jc w:val="both"/>
        <w:rPr>
          <w:sz w:val="28"/>
          <w:szCs w:val="28"/>
        </w:rPr>
      </w:pPr>
      <w:r w:rsidRPr="006620E7">
        <w:rPr>
          <w:sz w:val="28"/>
          <w:szCs w:val="28"/>
        </w:rPr>
        <w:t>..........................................................................................................</w:t>
      </w:r>
    </w:p>
    <w:p w14:paraId="0EFB321C" w14:textId="77777777" w:rsidR="005C2DD1" w:rsidRPr="006620E7" w:rsidRDefault="005C2DD1" w:rsidP="005C2DD1">
      <w:pPr>
        <w:pStyle w:val="NormalWeb"/>
        <w:spacing w:before="120" w:beforeAutospacing="0" w:after="120" w:afterAutospacing="0" w:line="234" w:lineRule="atLeast"/>
        <w:ind w:firstLine="567"/>
        <w:jc w:val="both"/>
        <w:rPr>
          <w:sz w:val="28"/>
          <w:szCs w:val="28"/>
        </w:rPr>
      </w:pPr>
      <w:r w:rsidRPr="006620E7">
        <w:rPr>
          <w:sz w:val="28"/>
          <w:szCs w:val="28"/>
        </w:rPr>
        <w:t>..........................................................................................................</w:t>
      </w:r>
    </w:p>
    <w:p w14:paraId="55BE024F" w14:textId="77777777" w:rsidR="005C2DD1" w:rsidRPr="006620E7" w:rsidRDefault="005C2DD1" w:rsidP="005C2DD1">
      <w:pPr>
        <w:pStyle w:val="NormalWeb"/>
        <w:spacing w:before="120" w:beforeAutospacing="0" w:after="120" w:afterAutospacing="0" w:line="234" w:lineRule="atLeast"/>
        <w:ind w:firstLine="567"/>
        <w:jc w:val="both"/>
        <w:rPr>
          <w:sz w:val="28"/>
          <w:szCs w:val="28"/>
        </w:rPr>
      </w:pPr>
      <w:r w:rsidRPr="006620E7">
        <w:rPr>
          <w:sz w:val="28"/>
          <w:szCs w:val="28"/>
        </w:rPr>
        <w:t>..........................................................................................................</w:t>
      </w:r>
    </w:p>
    <w:p w14:paraId="756B7BFE" w14:textId="77777777" w:rsidR="005C2DD1" w:rsidRPr="006620E7" w:rsidRDefault="005C2DD1" w:rsidP="005C2DD1">
      <w:pPr>
        <w:pStyle w:val="NormalWeb"/>
        <w:spacing w:before="120" w:beforeAutospacing="0" w:after="120" w:afterAutospacing="0" w:line="234" w:lineRule="atLeast"/>
        <w:ind w:firstLine="567"/>
        <w:jc w:val="both"/>
        <w:rPr>
          <w:sz w:val="28"/>
          <w:szCs w:val="28"/>
        </w:rPr>
      </w:pPr>
    </w:p>
    <w:p w14:paraId="3780C3AC" w14:textId="77777777" w:rsidR="005C2DD1" w:rsidRPr="006620E7" w:rsidRDefault="005C2DD1" w:rsidP="005C2DD1">
      <w:pPr>
        <w:pStyle w:val="NormalWeb"/>
        <w:spacing w:before="120" w:beforeAutospacing="0" w:after="120" w:afterAutospacing="0" w:line="234" w:lineRule="atLeast"/>
        <w:ind w:firstLine="567"/>
        <w:jc w:val="both"/>
        <w:rPr>
          <w:sz w:val="28"/>
          <w:szCs w:val="28"/>
        </w:rPr>
      </w:pPr>
      <w:r w:rsidRPr="006620E7">
        <w:rPr>
          <w:sz w:val="28"/>
          <w:szCs w:val="28"/>
        </w:rPr>
        <w:t>Đề nghị ..................</w:t>
      </w:r>
      <w:r w:rsidRPr="006620E7">
        <w:rPr>
          <w:sz w:val="28"/>
          <w:szCs w:val="28"/>
        </w:rPr>
        <w:fldChar w:fldCharType="begin"/>
      </w:r>
      <w:r w:rsidRPr="006620E7">
        <w:rPr>
          <w:sz w:val="28"/>
          <w:szCs w:val="28"/>
        </w:rPr>
        <w:instrText xml:space="preserve"> NOTEREF _Ref227507347 \f \h </w:instrText>
      </w:r>
      <w:r w:rsidRPr="006620E7">
        <w:rPr>
          <w:sz w:val="28"/>
          <w:szCs w:val="28"/>
        </w:rPr>
      </w:r>
      <w:r w:rsidRPr="006620E7">
        <w:rPr>
          <w:sz w:val="28"/>
          <w:szCs w:val="28"/>
        </w:rPr>
        <w:fldChar w:fldCharType="separate"/>
      </w:r>
      <w:r w:rsidRPr="006620E7">
        <w:rPr>
          <w:rStyle w:val="FootnoteReference"/>
        </w:rPr>
        <w:t>2</w:t>
      </w:r>
      <w:r w:rsidRPr="006620E7">
        <w:rPr>
          <w:sz w:val="28"/>
          <w:szCs w:val="28"/>
        </w:rPr>
        <w:fldChar w:fldCharType="end"/>
      </w:r>
      <w:r w:rsidRPr="006620E7">
        <w:rPr>
          <w:rStyle w:val="apple-converted-space"/>
          <w:sz w:val="28"/>
          <w:szCs w:val="28"/>
        </w:rPr>
        <w:t> </w:t>
      </w:r>
      <w:r w:rsidRPr="006620E7">
        <w:rPr>
          <w:sz w:val="28"/>
          <w:szCs w:val="28"/>
        </w:rPr>
        <w:t>cung cấp đầy đủ những thông tin, hồ sơ, tài liệu, dữ liệu nêu trên trước ....... giờ.... phút ngày ...../..../....... cho Đoàn kiểm tra ......................</w:t>
      </w:r>
      <w:r w:rsidRPr="006620E7">
        <w:rPr>
          <w:rStyle w:val="FootnoteReference"/>
          <w:sz w:val="28"/>
          <w:szCs w:val="28"/>
        </w:rPr>
        <w:footnoteReference w:id="51"/>
      </w:r>
    </w:p>
    <w:p w14:paraId="61DF75D3" w14:textId="77777777" w:rsidR="005C2DD1" w:rsidRPr="006620E7" w:rsidRDefault="005C2DD1" w:rsidP="005C2DD1">
      <w:pPr>
        <w:pStyle w:val="NormalWeb"/>
        <w:spacing w:before="120" w:beforeAutospacing="0" w:after="120" w:afterAutospacing="0" w:line="234" w:lineRule="atLeast"/>
        <w:rPr>
          <w:sz w:val="28"/>
          <w:szCs w:val="28"/>
        </w:rPr>
      </w:pPr>
      <w:r w:rsidRPr="006620E7">
        <w:rPr>
          <w:sz w:val="28"/>
          <w:szCs w:val="28"/>
        </w:rPr>
        <w:t> </w:t>
      </w:r>
    </w:p>
    <w:tbl>
      <w:tblPr>
        <w:tblW w:w="5000" w:type="pct"/>
        <w:tblCellSpacing w:w="0" w:type="dxa"/>
        <w:tblCellMar>
          <w:left w:w="0" w:type="dxa"/>
          <w:right w:w="0" w:type="dxa"/>
        </w:tblCellMar>
        <w:tblLook w:val="04A0" w:firstRow="1" w:lastRow="0" w:firstColumn="1" w:lastColumn="0" w:noHBand="0" w:noVBand="1"/>
      </w:tblPr>
      <w:tblGrid>
        <w:gridCol w:w="4535"/>
        <w:gridCol w:w="4536"/>
      </w:tblGrid>
      <w:tr w:rsidR="005C2DD1" w:rsidRPr="006620E7" w14:paraId="5036242A" w14:textId="77777777" w:rsidTr="00EC5EBF">
        <w:trPr>
          <w:tblCellSpacing w:w="0" w:type="dxa"/>
        </w:trPr>
        <w:tc>
          <w:tcPr>
            <w:tcW w:w="4428" w:type="dxa"/>
            <w:tcMar>
              <w:top w:w="0" w:type="dxa"/>
              <w:left w:w="108" w:type="dxa"/>
              <w:bottom w:w="0" w:type="dxa"/>
              <w:right w:w="108" w:type="dxa"/>
            </w:tcMar>
            <w:hideMark/>
          </w:tcPr>
          <w:p w14:paraId="54B7FF69" w14:textId="77777777" w:rsidR="005C2DD1" w:rsidRPr="006620E7" w:rsidRDefault="005C2DD1" w:rsidP="00EC5EBF">
            <w:pPr>
              <w:pStyle w:val="NormalWeb"/>
              <w:spacing w:before="120" w:beforeAutospacing="0" w:after="120" w:afterAutospacing="0" w:line="234" w:lineRule="atLeast"/>
              <w:rPr>
                <w:sz w:val="28"/>
                <w:szCs w:val="28"/>
              </w:rPr>
            </w:pPr>
            <w:r w:rsidRPr="006620E7">
              <w:rPr>
                <w:b/>
                <w:bCs/>
                <w:i/>
                <w:iCs/>
              </w:rPr>
              <w:t>Nơi nhận:</w:t>
            </w:r>
            <w:r w:rsidRPr="006620E7">
              <w:br/>
              <w:t>- Như trên;</w:t>
            </w:r>
            <w:r w:rsidRPr="006620E7">
              <w:br/>
              <w:t>- Lưu: ĐKT.</w:t>
            </w:r>
          </w:p>
        </w:tc>
        <w:tc>
          <w:tcPr>
            <w:tcW w:w="4428" w:type="dxa"/>
            <w:tcMar>
              <w:top w:w="0" w:type="dxa"/>
              <w:left w:w="108" w:type="dxa"/>
              <w:bottom w:w="0" w:type="dxa"/>
              <w:right w:w="108" w:type="dxa"/>
            </w:tcMar>
            <w:hideMark/>
          </w:tcPr>
          <w:p w14:paraId="31CE3E3B" w14:textId="77777777" w:rsidR="005C2DD1" w:rsidRPr="006620E7" w:rsidRDefault="005C2DD1" w:rsidP="00EC5EBF">
            <w:pPr>
              <w:pStyle w:val="NormalWeb"/>
              <w:spacing w:before="120" w:beforeAutospacing="0" w:after="120" w:afterAutospacing="0" w:line="234" w:lineRule="atLeast"/>
              <w:jc w:val="center"/>
              <w:rPr>
                <w:sz w:val="28"/>
                <w:szCs w:val="28"/>
              </w:rPr>
            </w:pPr>
            <w:r w:rsidRPr="006620E7">
              <w:rPr>
                <w:b/>
                <w:bCs/>
                <w:sz w:val="28"/>
                <w:szCs w:val="28"/>
              </w:rPr>
              <w:t>TRƯỞNG ĐOÀN</w:t>
            </w:r>
            <w:r w:rsidRPr="006620E7">
              <w:rPr>
                <w:sz w:val="28"/>
                <w:szCs w:val="28"/>
              </w:rPr>
              <w:br/>
            </w:r>
            <w:r w:rsidRPr="006620E7">
              <w:rPr>
                <w:i/>
                <w:iCs/>
                <w:sz w:val="28"/>
                <w:szCs w:val="28"/>
              </w:rPr>
              <w:t>(Ký, ghi rõ họ tên)</w:t>
            </w:r>
            <w:r w:rsidRPr="006620E7">
              <w:rPr>
                <w:sz w:val="28"/>
                <w:szCs w:val="28"/>
              </w:rPr>
              <w:br/>
            </w:r>
            <w:r w:rsidRPr="006620E7">
              <w:rPr>
                <w:sz w:val="28"/>
                <w:szCs w:val="28"/>
              </w:rPr>
              <w:br/>
            </w:r>
            <w:r w:rsidRPr="006620E7">
              <w:rPr>
                <w:sz w:val="28"/>
                <w:szCs w:val="28"/>
              </w:rPr>
              <w:br/>
            </w:r>
            <w:r w:rsidRPr="006620E7">
              <w:rPr>
                <w:sz w:val="28"/>
                <w:szCs w:val="28"/>
              </w:rPr>
              <w:br/>
            </w:r>
            <w:r w:rsidRPr="006620E7">
              <w:rPr>
                <w:sz w:val="28"/>
                <w:szCs w:val="28"/>
              </w:rPr>
              <w:br/>
            </w:r>
            <w:r w:rsidRPr="006620E7">
              <w:rPr>
                <w:b/>
                <w:bCs/>
                <w:sz w:val="28"/>
                <w:szCs w:val="28"/>
              </w:rPr>
              <w:t>Họ và tên</w:t>
            </w:r>
          </w:p>
        </w:tc>
      </w:tr>
    </w:tbl>
    <w:p w14:paraId="48164B14" w14:textId="77777777" w:rsidR="005C2DD1" w:rsidRPr="006620E7" w:rsidRDefault="005C2DD1" w:rsidP="005C2DD1"/>
    <w:p w14:paraId="5A760F03" w14:textId="1A4B26B8" w:rsidR="005E1E12" w:rsidRPr="006620E7" w:rsidRDefault="005C2DD1" w:rsidP="005C2DD1">
      <w:r w:rsidRPr="006620E7">
        <w:br w:type="page"/>
      </w:r>
    </w:p>
    <w:p w14:paraId="4EC3F423" w14:textId="77777777" w:rsidR="005C2DD1" w:rsidRPr="006620E7" w:rsidRDefault="005C2DD1" w:rsidP="005C2DD1">
      <w:pPr>
        <w:jc w:val="right"/>
        <w:rPr>
          <w:b/>
          <w:bCs/>
          <w:sz w:val="28"/>
          <w:szCs w:val="28"/>
        </w:rPr>
        <w:sectPr w:rsidR="005C2DD1" w:rsidRPr="006620E7" w:rsidSect="005C2DD1">
          <w:footnotePr>
            <w:numRestart w:val="eachSect"/>
          </w:footnotePr>
          <w:pgSz w:w="11906" w:h="16838"/>
          <w:pgMar w:top="1134" w:right="1134" w:bottom="1134" w:left="1701" w:header="720" w:footer="720" w:gutter="0"/>
          <w:cols w:space="720"/>
          <w:docGrid w:linePitch="360"/>
        </w:sectPr>
      </w:pPr>
    </w:p>
    <w:p w14:paraId="12B69025" w14:textId="77777777" w:rsidR="005C2DD1" w:rsidRPr="006620E7" w:rsidRDefault="005C2DD1" w:rsidP="005C2DD1">
      <w:pPr>
        <w:jc w:val="right"/>
        <w:rPr>
          <w:b/>
          <w:bCs/>
          <w:lang w:val="vi-VN"/>
        </w:rPr>
      </w:pPr>
      <w:r w:rsidRPr="006620E7">
        <w:rPr>
          <w:b/>
          <w:bCs/>
          <w:sz w:val="28"/>
          <w:szCs w:val="28"/>
        </w:rPr>
        <w:lastRenderedPageBreak/>
        <w:t xml:space="preserve">Mẫu số </w:t>
      </w:r>
      <w:r w:rsidRPr="006620E7">
        <w:rPr>
          <w:b/>
          <w:bCs/>
          <w:sz w:val="28"/>
          <w:szCs w:val="28"/>
          <w:lang w:val="vi-VN"/>
        </w:rPr>
        <w:t>10</w:t>
      </w:r>
    </w:p>
    <w:tbl>
      <w:tblPr>
        <w:tblW w:w="9985" w:type="dxa"/>
        <w:tblInd w:w="-426" w:type="dxa"/>
        <w:tblLayout w:type="fixed"/>
        <w:tblLook w:val="0000" w:firstRow="0" w:lastRow="0" w:firstColumn="0" w:lastColumn="0" w:noHBand="0" w:noVBand="0"/>
      </w:tblPr>
      <w:tblGrid>
        <w:gridCol w:w="4254"/>
        <w:gridCol w:w="5731"/>
      </w:tblGrid>
      <w:tr w:rsidR="006620E7" w:rsidRPr="006620E7" w14:paraId="1595C27E" w14:textId="77777777" w:rsidTr="00EC5EBF">
        <w:trPr>
          <w:trHeight w:val="851"/>
        </w:trPr>
        <w:tc>
          <w:tcPr>
            <w:tcW w:w="4254" w:type="dxa"/>
          </w:tcPr>
          <w:p w14:paraId="00C49E82" w14:textId="77777777" w:rsidR="005C2DD1" w:rsidRPr="006620E7" w:rsidRDefault="005C2DD1" w:rsidP="00EC5EBF">
            <w:pPr>
              <w:jc w:val="center"/>
              <w:rPr>
                <w:sz w:val="28"/>
                <w:szCs w:val="28"/>
              </w:rPr>
            </w:pPr>
            <w:r w:rsidRPr="006620E7">
              <w:rPr>
                <w:sz w:val="28"/>
                <w:szCs w:val="28"/>
              </w:rPr>
              <w:t>TÊN CƠ QUAN KIỂM TRA</w:t>
            </w:r>
            <w:r w:rsidRPr="006620E7">
              <w:rPr>
                <w:rStyle w:val="FootnoteReference"/>
                <w:sz w:val="28"/>
                <w:szCs w:val="28"/>
              </w:rPr>
              <w:footnoteReference w:id="52"/>
            </w:r>
          </w:p>
          <w:p w14:paraId="12018425" w14:textId="77777777" w:rsidR="005C2DD1" w:rsidRPr="006620E7" w:rsidRDefault="005C2DD1" w:rsidP="00EC5EBF">
            <w:pPr>
              <w:jc w:val="center"/>
              <w:rPr>
                <w:b/>
                <w:bCs/>
              </w:rPr>
            </w:pPr>
            <w:r w:rsidRPr="006620E7">
              <w:rPr>
                <w:b/>
                <w:bCs/>
                <w:sz w:val="28"/>
                <w:szCs w:val="28"/>
              </w:rPr>
              <w:t>ĐOÀN</w:t>
            </w:r>
            <w:r w:rsidRPr="006620E7">
              <w:rPr>
                <w:b/>
                <w:bCs/>
                <w:sz w:val="28"/>
                <w:szCs w:val="28"/>
                <w:lang w:val="vi-VN"/>
              </w:rPr>
              <w:t xml:space="preserve"> KIỂM TRA </w:t>
            </w:r>
            <w:r w:rsidRPr="006620E7">
              <w:rPr>
                <w:noProof/>
              </w:rPr>
              <mc:AlternateContent>
                <mc:Choice Requires="wps">
                  <w:drawing>
                    <wp:anchor distT="4294967293" distB="4294967293" distL="114300" distR="114300" simplePos="0" relativeHeight="251761152" behindDoc="0" locked="0" layoutInCell="1" allowOverlap="1" wp14:anchorId="789368FF" wp14:editId="4A2FE55D">
                      <wp:simplePos x="0" y="0"/>
                      <wp:positionH relativeFrom="column">
                        <wp:posOffset>833120</wp:posOffset>
                      </wp:positionH>
                      <wp:positionV relativeFrom="paragraph">
                        <wp:posOffset>219074</wp:posOffset>
                      </wp:positionV>
                      <wp:extent cx="986790" cy="0"/>
                      <wp:effectExtent l="0" t="0" r="3810" b="0"/>
                      <wp:wrapNone/>
                      <wp:docPr id="1362021653"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86790" cy="0"/>
                              </a:xfrm>
                              <a:prstGeom prst="line">
                                <a:avLst/>
                              </a:prstGeom>
                              <a:noFill/>
                              <a:ln w="1270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5C2C937A" id="Straight Connector 3" o:spid="_x0000_s1026" style="position:absolute;z-index:251761152;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from="65.6pt,17.25pt" to="143.3pt,17.2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" strokecolor="windowText" strokeweight="1pt">
                      <v:stroke joinstyle="miter"/>
                      <o:lock v:ext="edit" shapetype="f"/>
                    </v:line>
                  </w:pict>
                </mc:Fallback>
              </mc:AlternateContent>
            </w:r>
            <w:r w:rsidRPr="006620E7">
              <w:rPr>
                <w:b/>
                <w:bCs/>
                <w:sz w:val="28"/>
                <w:szCs w:val="28"/>
              </w:rPr>
              <w:t xml:space="preserve"> </w:t>
            </w:r>
          </w:p>
        </w:tc>
        <w:tc>
          <w:tcPr>
            <w:tcW w:w="5731" w:type="dxa"/>
          </w:tcPr>
          <w:p w14:paraId="5F374BA5" w14:textId="77777777" w:rsidR="005C2DD1" w:rsidRPr="006620E7" w:rsidRDefault="005C2DD1" w:rsidP="00EC5EBF">
            <w:pPr>
              <w:keepNext/>
              <w:ind w:left="-52" w:right="-108"/>
              <w:jc w:val="center"/>
              <w:outlineLvl w:val="0"/>
              <w:rPr>
                <w:b/>
                <w:bCs/>
                <w:sz w:val="27"/>
                <w:szCs w:val="27"/>
              </w:rPr>
            </w:pPr>
            <w:r w:rsidRPr="006620E7">
              <w:rPr>
                <w:b/>
                <w:bCs/>
                <w:sz w:val="27"/>
                <w:szCs w:val="27"/>
              </w:rPr>
              <w:t>CỘNG HÒA XÃ HỘI CHỦ NGHĨA VIỆT NAM</w:t>
            </w:r>
          </w:p>
          <w:p w14:paraId="675DD3DD" w14:textId="77777777" w:rsidR="005C2DD1" w:rsidRPr="006620E7" w:rsidRDefault="005C2DD1" w:rsidP="00EC5EBF">
            <w:pPr>
              <w:ind w:left="-52"/>
              <w:jc w:val="center"/>
              <w:rPr>
                <w:sz w:val="27"/>
                <w:szCs w:val="27"/>
              </w:rPr>
            </w:pPr>
            <w:r w:rsidRPr="006620E7">
              <w:rPr>
                <w:noProof/>
              </w:rPr>
              <mc:AlternateContent>
                <mc:Choice Requires="wps">
                  <w:drawing>
                    <wp:anchor distT="4294967293" distB="4294967293" distL="114300" distR="114300" simplePos="0" relativeHeight="251762176" behindDoc="0" locked="0" layoutInCell="1" allowOverlap="1" wp14:anchorId="2A7EFBD3" wp14:editId="648F9BBA">
                      <wp:simplePos x="0" y="0"/>
                      <wp:positionH relativeFrom="column">
                        <wp:posOffset>701040</wp:posOffset>
                      </wp:positionH>
                      <wp:positionV relativeFrom="paragraph">
                        <wp:posOffset>216534</wp:posOffset>
                      </wp:positionV>
                      <wp:extent cx="2057400" cy="0"/>
                      <wp:effectExtent l="0" t="0" r="0" b="0"/>
                      <wp:wrapNone/>
                      <wp:docPr id="2062858199"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57400" cy="0"/>
                              </a:xfrm>
                              <a:prstGeom prst="line">
                                <a:avLst/>
                              </a:prstGeom>
                              <a:noFill/>
                              <a:ln w="1270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3108BF5E" id="Straight Connector 1" o:spid="_x0000_s1026" style="position:absolute;z-index:251762176;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from="55.2pt,17.05pt" to="217.2pt,17.0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" strokecolor="windowText" strokeweight="1pt">
                      <v:stroke joinstyle="miter"/>
                      <o:lock v:ext="edit" shapetype="f"/>
                    </v:line>
                  </w:pict>
                </mc:Fallback>
              </mc:AlternateContent>
            </w:r>
            <w:r w:rsidRPr="006620E7">
              <w:rPr>
                <w:b/>
                <w:bCs/>
                <w:sz w:val="27"/>
                <w:szCs w:val="27"/>
              </w:rPr>
              <w:t>Độc lập - Tự do - Hạnh phúc</w:t>
            </w:r>
          </w:p>
        </w:tc>
      </w:tr>
      <w:tr w:rsidR="006620E7" w:rsidRPr="006620E7" w14:paraId="627E36EE" w14:textId="77777777" w:rsidTr="00EC5EBF">
        <w:trPr>
          <w:trHeight w:val="384"/>
        </w:trPr>
        <w:tc>
          <w:tcPr>
            <w:tcW w:w="4254" w:type="dxa"/>
          </w:tcPr>
          <w:p w14:paraId="2D532342" w14:textId="77777777" w:rsidR="005C2DD1" w:rsidRPr="006620E7" w:rsidRDefault="005C2DD1" w:rsidP="00EC5EBF">
            <w:pPr>
              <w:keepNext/>
              <w:spacing w:before="60"/>
              <w:ind w:left="-115" w:right="-115"/>
              <w:jc w:val="center"/>
              <w:outlineLvl w:val="0"/>
              <w:rPr>
                <w:sz w:val="27"/>
                <w:szCs w:val="27"/>
                <w:lang w:val="vi-VN"/>
              </w:rPr>
            </w:pPr>
          </w:p>
        </w:tc>
        <w:tc>
          <w:tcPr>
            <w:tcW w:w="5731" w:type="dxa"/>
          </w:tcPr>
          <w:p w14:paraId="697C5964" w14:textId="77777777" w:rsidR="005C2DD1" w:rsidRPr="006620E7" w:rsidRDefault="005C2DD1" w:rsidP="00EC5EBF">
            <w:pPr>
              <w:keepNext/>
              <w:ind w:right="-108"/>
              <w:jc w:val="center"/>
              <w:outlineLvl w:val="0"/>
              <w:rPr>
                <w:b/>
                <w:bCs/>
                <w:spacing w:val="-20"/>
                <w:w w:val="93"/>
                <w:sz w:val="28"/>
                <w:szCs w:val="28"/>
                <w:lang w:val="vi-VN"/>
              </w:rPr>
            </w:pPr>
            <w:r w:rsidRPr="006620E7">
              <w:rPr>
                <w:i/>
                <w:iCs/>
                <w:sz w:val="28"/>
                <w:szCs w:val="28"/>
              </w:rPr>
              <w:t>…, ngày … tháng  …  năm …</w:t>
            </w:r>
          </w:p>
        </w:tc>
      </w:tr>
    </w:tbl>
    <w:p w14:paraId="1F0E2DFE" w14:textId="77777777" w:rsidR="005C2DD1" w:rsidRPr="006620E7" w:rsidRDefault="005C2DD1" w:rsidP="005C2DD1"/>
    <w:p w14:paraId="7E072177" w14:textId="77777777" w:rsidR="005C2DD1" w:rsidRPr="006620E7" w:rsidRDefault="005C2DD1" w:rsidP="005C2DD1">
      <w:pPr>
        <w:pStyle w:val="NormalWeb"/>
        <w:spacing w:before="0" w:beforeAutospacing="0" w:after="0" w:afterAutospacing="0" w:line="234" w:lineRule="atLeast"/>
        <w:jc w:val="center"/>
        <w:rPr>
          <w:sz w:val="28"/>
          <w:szCs w:val="28"/>
        </w:rPr>
      </w:pPr>
      <w:r w:rsidRPr="006620E7">
        <w:rPr>
          <w:b/>
          <w:bCs/>
          <w:sz w:val="28"/>
          <w:szCs w:val="28"/>
        </w:rPr>
        <w:t>BIÊN BẢN GIAO, NHẬN</w:t>
      </w:r>
      <w:r w:rsidRPr="006620E7">
        <w:rPr>
          <w:sz w:val="28"/>
          <w:szCs w:val="28"/>
        </w:rPr>
        <w:br/>
      </w:r>
      <w:r w:rsidRPr="006620E7">
        <w:rPr>
          <w:b/>
          <w:bCs/>
          <w:sz w:val="28"/>
          <w:szCs w:val="28"/>
        </w:rPr>
        <w:t>HỒ SƠ, TÀI LIỆU, DỮ LIỆU</w:t>
      </w:r>
      <w:r w:rsidRPr="006620E7">
        <w:rPr>
          <w:rStyle w:val="FootnoteReference"/>
          <w:b/>
          <w:bCs/>
          <w:sz w:val="28"/>
          <w:szCs w:val="28"/>
        </w:rPr>
        <w:footnoteReference w:id="53"/>
      </w:r>
    </w:p>
    <w:p w14:paraId="729BDB46" w14:textId="77777777" w:rsidR="005C2DD1" w:rsidRPr="006620E7" w:rsidRDefault="005C2DD1" w:rsidP="005C2DD1">
      <w:pPr>
        <w:pStyle w:val="NormalWeb"/>
        <w:spacing w:before="120" w:beforeAutospacing="0" w:after="120" w:afterAutospacing="0" w:line="234" w:lineRule="atLeast"/>
        <w:ind w:firstLine="567"/>
        <w:jc w:val="both"/>
        <w:rPr>
          <w:sz w:val="28"/>
          <w:szCs w:val="28"/>
        </w:rPr>
      </w:pPr>
      <w:r w:rsidRPr="006620E7">
        <w:rPr>
          <w:sz w:val="28"/>
          <w:szCs w:val="28"/>
        </w:rPr>
        <w:t>Vào hồi ........ giờ ...... ngày ..../..../...... tại.......................................................</w:t>
      </w:r>
      <w:r w:rsidRPr="006620E7">
        <w:rPr>
          <w:rStyle w:val="FootnoteReference"/>
          <w:sz w:val="28"/>
          <w:szCs w:val="28"/>
        </w:rPr>
        <w:footnoteReference w:id="54"/>
      </w:r>
    </w:p>
    <w:p w14:paraId="6037EECF" w14:textId="77777777" w:rsidR="005C2DD1" w:rsidRPr="006620E7" w:rsidRDefault="005C2DD1" w:rsidP="005C2DD1">
      <w:pPr>
        <w:pStyle w:val="NormalWeb"/>
        <w:spacing w:before="120" w:beforeAutospacing="0" w:after="120" w:afterAutospacing="0" w:line="234" w:lineRule="atLeast"/>
        <w:ind w:firstLine="567"/>
        <w:jc w:val="both"/>
        <w:rPr>
          <w:sz w:val="28"/>
          <w:szCs w:val="28"/>
        </w:rPr>
      </w:pPr>
      <w:r w:rsidRPr="006620E7">
        <w:rPr>
          <w:sz w:val="28"/>
          <w:szCs w:val="28"/>
        </w:rPr>
        <w:t>Chúng tôi gồm:</w:t>
      </w:r>
    </w:p>
    <w:p w14:paraId="5CD16812" w14:textId="77777777" w:rsidR="005C2DD1" w:rsidRPr="006620E7" w:rsidRDefault="005C2DD1" w:rsidP="005C2DD1">
      <w:pPr>
        <w:pStyle w:val="NormalWeb"/>
        <w:spacing w:before="120" w:beforeAutospacing="0" w:after="120" w:afterAutospacing="0" w:line="234" w:lineRule="atLeast"/>
        <w:ind w:firstLine="567"/>
        <w:jc w:val="both"/>
        <w:rPr>
          <w:sz w:val="28"/>
          <w:szCs w:val="28"/>
        </w:rPr>
      </w:pPr>
      <w:r w:rsidRPr="006620E7">
        <w:rPr>
          <w:b/>
          <w:bCs/>
          <w:sz w:val="28"/>
          <w:szCs w:val="28"/>
        </w:rPr>
        <w:t>1.</w:t>
      </w:r>
      <w:r w:rsidRPr="006620E7">
        <w:rPr>
          <w:rStyle w:val="apple-converted-space"/>
          <w:sz w:val="28"/>
          <w:szCs w:val="28"/>
        </w:rPr>
        <w:t> </w:t>
      </w:r>
      <w:r w:rsidRPr="006620E7">
        <w:rPr>
          <w:b/>
          <w:bCs/>
          <w:sz w:val="28"/>
          <w:szCs w:val="28"/>
        </w:rPr>
        <w:t>Bên giao</w:t>
      </w:r>
    </w:p>
    <w:p w14:paraId="68925174" w14:textId="77777777" w:rsidR="005C2DD1" w:rsidRPr="006620E7" w:rsidRDefault="005C2DD1" w:rsidP="005C2DD1">
      <w:pPr>
        <w:pStyle w:val="NormalWeb"/>
        <w:spacing w:before="120" w:beforeAutospacing="0" w:after="120" w:afterAutospacing="0" w:line="234" w:lineRule="atLeast"/>
        <w:ind w:firstLine="567"/>
        <w:jc w:val="both"/>
        <w:rPr>
          <w:sz w:val="28"/>
          <w:szCs w:val="28"/>
        </w:rPr>
      </w:pPr>
      <w:r w:rsidRPr="006620E7">
        <w:rPr>
          <w:sz w:val="28"/>
          <w:szCs w:val="28"/>
        </w:rPr>
        <w:t>- Ông (Bà) ............................................................. Chức vụ:..................</w:t>
      </w:r>
    </w:p>
    <w:p w14:paraId="504BC3F4" w14:textId="77777777" w:rsidR="005C2DD1" w:rsidRPr="006620E7" w:rsidRDefault="005C2DD1" w:rsidP="005C2DD1">
      <w:pPr>
        <w:pStyle w:val="NormalWeb"/>
        <w:spacing w:before="120" w:beforeAutospacing="0" w:after="120" w:afterAutospacing="0" w:line="234" w:lineRule="atLeast"/>
        <w:ind w:firstLine="567"/>
        <w:jc w:val="both"/>
        <w:rPr>
          <w:sz w:val="28"/>
          <w:szCs w:val="28"/>
        </w:rPr>
      </w:pPr>
      <w:r w:rsidRPr="006620E7">
        <w:rPr>
          <w:sz w:val="28"/>
          <w:szCs w:val="28"/>
        </w:rPr>
        <w:t>- Ông (Bà) ............................................................. Chức vụ:................</w:t>
      </w:r>
    </w:p>
    <w:p w14:paraId="05A9484D" w14:textId="77777777" w:rsidR="005C2DD1" w:rsidRPr="006620E7" w:rsidRDefault="005C2DD1" w:rsidP="005C2DD1">
      <w:pPr>
        <w:pStyle w:val="NormalWeb"/>
        <w:spacing w:before="120" w:beforeAutospacing="0" w:after="120" w:afterAutospacing="0" w:line="234" w:lineRule="atLeast"/>
        <w:ind w:firstLine="567"/>
        <w:jc w:val="both"/>
        <w:rPr>
          <w:sz w:val="28"/>
          <w:szCs w:val="28"/>
        </w:rPr>
      </w:pPr>
      <w:r w:rsidRPr="006620E7">
        <w:rPr>
          <w:b/>
          <w:bCs/>
          <w:sz w:val="28"/>
          <w:szCs w:val="28"/>
        </w:rPr>
        <w:t>2.</w:t>
      </w:r>
      <w:r w:rsidRPr="006620E7">
        <w:rPr>
          <w:rStyle w:val="apple-converted-space"/>
          <w:sz w:val="28"/>
          <w:szCs w:val="28"/>
        </w:rPr>
        <w:t> </w:t>
      </w:r>
      <w:r w:rsidRPr="006620E7">
        <w:rPr>
          <w:b/>
          <w:bCs/>
          <w:sz w:val="28"/>
          <w:szCs w:val="28"/>
        </w:rPr>
        <w:t>Bên nhận</w:t>
      </w:r>
    </w:p>
    <w:p w14:paraId="4A477196" w14:textId="77777777" w:rsidR="005C2DD1" w:rsidRPr="006620E7" w:rsidRDefault="005C2DD1" w:rsidP="005C2DD1">
      <w:pPr>
        <w:pStyle w:val="NormalWeb"/>
        <w:spacing w:before="120" w:beforeAutospacing="0" w:after="120" w:afterAutospacing="0" w:line="234" w:lineRule="atLeast"/>
        <w:ind w:firstLine="567"/>
        <w:jc w:val="both"/>
        <w:rPr>
          <w:sz w:val="28"/>
          <w:szCs w:val="28"/>
        </w:rPr>
      </w:pPr>
      <w:r w:rsidRPr="006620E7">
        <w:rPr>
          <w:sz w:val="28"/>
          <w:szCs w:val="28"/>
        </w:rPr>
        <w:t>- Ông (Bà) ............................................................. Chức vụ:.............</w:t>
      </w:r>
    </w:p>
    <w:p w14:paraId="31DD6980" w14:textId="77777777" w:rsidR="005C2DD1" w:rsidRPr="006620E7" w:rsidRDefault="005C2DD1" w:rsidP="005C2DD1">
      <w:pPr>
        <w:pStyle w:val="NormalWeb"/>
        <w:spacing w:before="120" w:beforeAutospacing="0" w:after="120" w:afterAutospacing="0" w:line="234" w:lineRule="atLeast"/>
        <w:ind w:firstLine="567"/>
        <w:jc w:val="both"/>
        <w:rPr>
          <w:sz w:val="28"/>
          <w:szCs w:val="28"/>
        </w:rPr>
      </w:pPr>
      <w:r w:rsidRPr="006620E7">
        <w:rPr>
          <w:sz w:val="28"/>
          <w:szCs w:val="28"/>
        </w:rPr>
        <w:t>- Ông (Bà) ............................................................. Chức vụ:..................</w:t>
      </w:r>
    </w:p>
    <w:p w14:paraId="16251D75" w14:textId="77777777" w:rsidR="005C2DD1" w:rsidRPr="006620E7" w:rsidRDefault="005C2DD1" w:rsidP="005C2DD1">
      <w:pPr>
        <w:pStyle w:val="NormalWeb"/>
        <w:spacing w:before="120" w:beforeAutospacing="0" w:after="120" w:afterAutospacing="0" w:line="234" w:lineRule="atLeast"/>
        <w:ind w:firstLine="567"/>
        <w:jc w:val="both"/>
        <w:rPr>
          <w:sz w:val="28"/>
          <w:szCs w:val="28"/>
        </w:rPr>
      </w:pPr>
      <w:r w:rsidRPr="006620E7">
        <w:rPr>
          <w:sz w:val="28"/>
          <w:szCs w:val="28"/>
        </w:rPr>
        <w:t>Tiến hành giao, nhận các hồ sơ, tài liệu, dữ liệu sau đây:</w:t>
      </w:r>
    </w:p>
    <w:p w14:paraId="28E7CFB2" w14:textId="77777777" w:rsidR="005C2DD1" w:rsidRPr="006620E7" w:rsidRDefault="005C2DD1" w:rsidP="005C2DD1">
      <w:pPr>
        <w:pStyle w:val="NormalWeb"/>
        <w:spacing w:before="120" w:beforeAutospacing="0" w:after="120" w:afterAutospacing="0" w:line="234" w:lineRule="atLeast"/>
        <w:ind w:firstLine="567"/>
        <w:jc w:val="both"/>
        <w:rPr>
          <w:sz w:val="28"/>
          <w:szCs w:val="28"/>
        </w:rPr>
      </w:pPr>
      <w:r w:rsidRPr="006620E7">
        <w:rPr>
          <w:sz w:val="28"/>
          <w:szCs w:val="28"/>
        </w:rPr>
        <w:t>.........................................................................................................................</w:t>
      </w:r>
    </w:p>
    <w:p w14:paraId="6017B05C" w14:textId="77777777" w:rsidR="005C2DD1" w:rsidRPr="006620E7" w:rsidRDefault="005C2DD1" w:rsidP="005C2DD1">
      <w:pPr>
        <w:pStyle w:val="NormalWeb"/>
        <w:spacing w:before="120" w:beforeAutospacing="0" w:after="120" w:afterAutospacing="0" w:line="234" w:lineRule="atLeast"/>
        <w:ind w:firstLine="567"/>
        <w:jc w:val="both"/>
        <w:rPr>
          <w:sz w:val="28"/>
          <w:szCs w:val="28"/>
        </w:rPr>
      </w:pPr>
      <w:r w:rsidRPr="006620E7">
        <w:rPr>
          <w:sz w:val="28"/>
          <w:szCs w:val="28"/>
        </w:rPr>
        <w:t>.........................................................................................................................</w:t>
      </w:r>
    </w:p>
    <w:p w14:paraId="07D5AB51" w14:textId="77777777" w:rsidR="005C2DD1" w:rsidRPr="006620E7" w:rsidRDefault="005C2DD1" w:rsidP="005C2DD1">
      <w:pPr>
        <w:pStyle w:val="NormalWeb"/>
        <w:spacing w:before="120" w:beforeAutospacing="0" w:after="120" w:afterAutospacing="0" w:line="234" w:lineRule="atLeast"/>
        <w:ind w:firstLine="567"/>
        <w:jc w:val="both"/>
        <w:rPr>
          <w:sz w:val="28"/>
          <w:szCs w:val="28"/>
        </w:rPr>
      </w:pPr>
      <w:r w:rsidRPr="006620E7">
        <w:rPr>
          <w:sz w:val="28"/>
          <w:szCs w:val="28"/>
        </w:rPr>
        <w:t>.........................................................................................................................</w:t>
      </w:r>
    </w:p>
    <w:p w14:paraId="2B19F980" w14:textId="77777777" w:rsidR="005C2DD1" w:rsidRPr="006620E7" w:rsidRDefault="005C2DD1" w:rsidP="005C2DD1">
      <w:pPr>
        <w:pStyle w:val="NormalWeb"/>
        <w:spacing w:before="120" w:beforeAutospacing="0" w:after="120" w:afterAutospacing="0" w:line="234" w:lineRule="atLeast"/>
        <w:ind w:firstLine="567"/>
        <w:jc w:val="both"/>
        <w:rPr>
          <w:sz w:val="28"/>
          <w:szCs w:val="28"/>
        </w:rPr>
      </w:pPr>
      <w:r w:rsidRPr="006620E7">
        <w:rPr>
          <w:sz w:val="28"/>
          <w:szCs w:val="28"/>
        </w:rPr>
        <w:t>.........................................................................................................................</w:t>
      </w:r>
    </w:p>
    <w:p w14:paraId="1E856A62" w14:textId="77777777" w:rsidR="005C2DD1" w:rsidRPr="006620E7" w:rsidRDefault="005C2DD1" w:rsidP="005C2DD1">
      <w:pPr>
        <w:pStyle w:val="NormalWeb"/>
        <w:spacing w:before="120" w:beforeAutospacing="0" w:after="120" w:afterAutospacing="0" w:line="234" w:lineRule="atLeast"/>
        <w:ind w:firstLine="567"/>
        <w:jc w:val="both"/>
        <w:rPr>
          <w:sz w:val="28"/>
          <w:szCs w:val="28"/>
        </w:rPr>
      </w:pPr>
      <w:r w:rsidRPr="006620E7">
        <w:rPr>
          <w:sz w:val="28"/>
          <w:szCs w:val="28"/>
        </w:rPr>
        <w:t>........................................................................................................................</w:t>
      </w:r>
      <w:r w:rsidRPr="006620E7">
        <w:rPr>
          <w:rStyle w:val="FootnoteReference"/>
          <w:sz w:val="28"/>
          <w:szCs w:val="28"/>
        </w:rPr>
        <w:footnoteReference w:id="55"/>
      </w:r>
    </w:p>
    <w:p w14:paraId="7F4F04FE" w14:textId="77777777" w:rsidR="005C2DD1" w:rsidRPr="006620E7" w:rsidRDefault="005C2DD1" w:rsidP="005C2DD1">
      <w:pPr>
        <w:pStyle w:val="NormalWeb"/>
        <w:spacing w:before="120" w:beforeAutospacing="0" w:after="120" w:afterAutospacing="0" w:line="234" w:lineRule="atLeast"/>
        <w:ind w:firstLine="567"/>
        <w:jc w:val="both"/>
        <w:rPr>
          <w:sz w:val="28"/>
          <w:szCs w:val="28"/>
        </w:rPr>
      </w:pPr>
      <w:r w:rsidRPr="006620E7">
        <w:rPr>
          <w:sz w:val="28"/>
          <w:szCs w:val="28"/>
        </w:rPr>
        <w:t>Việc giao nhận kết thúc hồi ...... giờ ...... ngày ..../...../......</w:t>
      </w:r>
    </w:p>
    <w:p w14:paraId="157F8AD9" w14:textId="77777777" w:rsidR="005C2DD1" w:rsidRPr="006620E7" w:rsidRDefault="005C2DD1" w:rsidP="005C2DD1">
      <w:pPr>
        <w:pStyle w:val="NormalWeb"/>
        <w:spacing w:before="120" w:beforeAutospacing="0" w:after="120" w:afterAutospacing="0" w:line="234" w:lineRule="atLeast"/>
        <w:ind w:firstLine="567"/>
        <w:jc w:val="both"/>
        <w:rPr>
          <w:sz w:val="28"/>
          <w:szCs w:val="28"/>
        </w:rPr>
      </w:pPr>
      <w:r w:rsidRPr="006620E7">
        <w:rPr>
          <w:sz w:val="28"/>
          <w:szCs w:val="28"/>
        </w:rPr>
        <w:t>Biên bản giao, nhận hồ sơ, tài liệu, dữ liệu đã được đọc lại cho những người có tên nêu trên nghe, thống nhất và ký xác nhận dưới đây. Biên bản lập thành 02 bản có nội dung và giá trị như nhau; mỗi bên giữ 01 bản./.</w:t>
      </w:r>
    </w:p>
    <w:tbl>
      <w:tblPr>
        <w:tblW w:w="5000" w:type="pct"/>
        <w:tblCellSpacing w:w="0" w:type="dxa"/>
        <w:tblCellMar>
          <w:left w:w="0" w:type="dxa"/>
          <w:right w:w="0" w:type="dxa"/>
        </w:tblCellMar>
        <w:tblLook w:val="04A0" w:firstRow="1" w:lastRow="0" w:firstColumn="1" w:lastColumn="0" w:noHBand="0" w:noVBand="1"/>
      </w:tblPr>
      <w:tblGrid>
        <w:gridCol w:w="4535"/>
        <w:gridCol w:w="4536"/>
      </w:tblGrid>
      <w:tr w:rsidR="005C2DD1" w:rsidRPr="006620E7" w14:paraId="620EC337" w14:textId="77777777" w:rsidTr="00EC5EBF">
        <w:trPr>
          <w:tblCellSpacing w:w="0" w:type="dxa"/>
        </w:trPr>
        <w:tc>
          <w:tcPr>
            <w:tcW w:w="2500" w:type="pct"/>
            <w:tcMar>
              <w:top w:w="0" w:type="dxa"/>
              <w:left w:w="108" w:type="dxa"/>
              <w:bottom w:w="0" w:type="dxa"/>
              <w:right w:w="108" w:type="dxa"/>
            </w:tcMar>
            <w:hideMark/>
          </w:tcPr>
          <w:p w14:paraId="58FE6300" w14:textId="77777777" w:rsidR="005C2DD1" w:rsidRPr="006620E7" w:rsidRDefault="005C2DD1" w:rsidP="00EC5EBF">
            <w:pPr>
              <w:pStyle w:val="NormalWeb"/>
              <w:spacing w:before="120" w:beforeAutospacing="0" w:after="120" w:afterAutospacing="0" w:line="234" w:lineRule="atLeast"/>
              <w:jc w:val="center"/>
              <w:rPr>
                <w:sz w:val="28"/>
                <w:szCs w:val="28"/>
              </w:rPr>
            </w:pPr>
            <w:r w:rsidRPr="006620E7">
              <w:rPr>
                <w:sz w:val="28"/>
                <w:szCs w:val="28"/>
              </w:rPr>
              <w:t> </w:t>
            </w:r>
            <w:r w:rsidRPr="006620E7">
              <w:rPr>
                <w:b/>
                <w:bCs/>
                <w:sz w:val="28"/>
                <w:szCs w:val="28"/>
              </w:rPr>
              <w:t>ĐẠI DIỆN BÊN GIAO</w:t>
            </w:r>
            <w:r w:rsidRPr="006620E7">
              <w:rPr>
                <w:sz w:val="28"/>
                <w:szCs w:val="28"/>
              </w:rPr>
              <w:br/>
            </w:r>
            <w:r w:rsidRPr="006620E7">
              <w:rPr>
                <w:i/>
                <w:iCs/>
                <w:sz w:val="28"/>
                <w:szCs w:val="28"/>
              </w:rPr>
              <w:t>(Ký, ghi rõ họ tên)</w:t>
            </w:r>
          </w:p>
        </w:tc>
        <w:tc>
          <w:tcPr>
            <w:tcW w:w="2500" w:type="pct"/>
            <w:tcMar>
              <w:top w:w="0" w:type="dxa"/>
              <w:left w:w="108" w:type="dxa"/>
              <w:bottom w:w="0" w:type="dxa"/>
              <w:right w:w="108" w:type="dxa"/>
            </w:tcMar>
            <w:hideMark/>
          </w:tcPr>
          <w:p w14:paraId="3228CB5F" w14:textId="77777777" w:rsidR="005C2DD1" w:rsidRPr="006620E7" w:rsidRDefault="005C2DD1" w:rsidP="00EC5EBF">
            <w:pPr>
              <w:pStyle w:val="NormalWeb"/>
              <w:spacing w:before="120" w:beforeAutospacing="0" w:after="120" w:afterAutospacing="0" w:line="234" w:lineRule="atLeast"/>
              <w:jc w:val="center"/>
              <w:rPr>
                <w:sz w:val="28"/>
                <w:szCs w:val="28"/>
              </w:rPr>
            </w:pPr>
            <w:r w:rsidRPr="006620E7">
              <w:rPr>
                <w:b/>
                <w:bCs/>
                <w:sz w:val="28"/>
                <w:szCs w:val="28"/>
              </w:rPr>
              <w:t>ĐẠI DIỆN BÊN NHẬN</w:t>
            </w:r>
            <w:r w:rsidRPr="006620E7">
              <w:rPr>
                <w:sz w:val="28"/>
                <w:szCs w:val="28"/>
              </w:rPr>
              <w:br/>
            </w:r>
            <w:r w:rsidRPr="006620E7">
              <w:rPr>
                <w:i/>
                <w:iCs/>
                <w:sz w:val="28"/>
                <w:szCs w:val="28"/>
              </w:rPr>
              <w:t>(Ký, ghi rõ họ tên)</w:t>
            </w:r>
          </w:p>
        </w:tc>
      </w:tr>
    </w:tbl>
    <w:p w14:paraId="6B640EA9" w14:textId="77777777" w:rsidR="005C2DD1" w:rsidRPr="006620E7" w:rsidRDefault="005C2DD1" w:rsidP="005C2DD1">
      <w:pPr>
        <w:rPr>
          <w:sz w:val="28"/>
          <w:szCs w:val="28"/>
        </w:rPr>
      </w:pPr>
    </w:p>
    <w:p w14:paraId="336FE106" w14:textId="77777777" w:rsidR="005E1E12" w:rsidRPr="006620E7" w:rsidRDefault="005E1E12" w:rsidP="005E1E12">
      <w:pPr>
        <w:jc w:val="both"/>
        <w:rPr>
          <w:sz w:val="28"/>
          <w:szCs w:val="28"/>
          <w:lang w:val="vi-VN"/>
        </w:rPr>
      </w:pPr>
    </w:p>
    <w:p w14:paraId="1D0C8962" w14:textId="4068D0C9" w:rsidR="005E1E12" w:rsidRPr="006620E7" w:rsidRDefault="005E1E12">
      <w:pPr>
        <w:rPr>
          <w:b/>
          <w:bCs/>
          <w:sz w:val="28"/>
          <w:lang w:val="en-US"/>
        </w:rPr>
      </w:pPr>
      <w:r w:rsidRPr="006620E7">
        <w:rPr>
          <w:b/>
          <w:bCs/>
          <w:sz w:val="28"/>
          <w:lang w:val="en-US"/>
        </w:rPr>
        <w:br w:type="page"/>
      </w:r>
    </w:p>
    <w:p w14:paraId="04E84277" w14:textId="77777777" w:rsidR="00244988" w:rsidRPr="006620E7" w:rsidRDefault="00244988" w:rsidP="00244988">
      <w:pPr>
        <w:jc w:val="right"/>
        <w:rPr>
          <w:b/>
          <w:bCs/>
          <w:sz w:val="28"/>
          <w:lang w:val="en-US"/>
        </w:rPr>
        <w:sectPr w:rsidR="00244988" w:rsidRPr="006620E7" w:rsidSect="005C2DD1">
          <w:footnotePr>
            <w:numRestart w:val="eachSect"/>
          </w:footnotePr>
          <w:pgSz w:w="11906" w:h="16838"/>
          <w:pgMar w:top="1134" w:right="1134" w:bottom="1134" w:left="1701" w:header="720" w:footer="720" w:gutter="0"/>
          <w:cols w:space="720"/>
          <w:docGrid w:linePitch="360"/>
        </w:sectPr>
      </w:pPr>
      <w:r w:rsidRPr="006620E7">
        <w:rPr>
          <w:b/>
          <w:bCs/>
          <w:sz w:val="28"/>
          <w:lang w:val="en-US"/>
        </w:rPr>
        <w:lastRenderedPageBreak/>
        <w:br w:type="page"/>
      </w:r>
    </w:p>
    <w:p w14:paraId="232237AD" w14:textId="77777777" w:rsidR="00244988" w:rsidRPr="006620E7" w:rsidRDefault="00244988" w:rsidP="00244988">
      <w:pPr>
        <w:jc w:val="right"/>
        <w:rPr>
          <w:b/>
          <w:bCs/>
          <w:sz w:val="28"/>
          <w:szCs w:val="28"/>
          <w:lang w:val="vi-VN"/>
        </w:rPr>
      </w:pPr>
      <w:r w:rsidRPr="006620E7">
        <w:rPr>
          <w:b/>
          <w:bCs/>
          <w:sz w:val="28"/>
          <w:szCs w:val="28"/>
        </w:rPr>
        <w:lastRenderedPageBreak/>
        <w:t>Mẫu số 1</w:t>
      </w:r>
      <w:r w:rsidRPr="006620E7">
        <w:rPr>
          <w:b/>
          <w:bCs/>
          <w:sz w:val="28"/>
          <w:szCs w:val="28"/>
          <w:lang w:val="vi-VN"/>
        </w:rPr>
        <w:t>1</w:t>
      </w:r>
    </w:p>
    <w:tbl>
      <w:tblPr>
        <w:tblW w:w="9985" w:type="dxa"/>
        <w:tblInd w:w="-426" w:type="dxa"/>
        <w:tblLayout w:type="fixed"/>
        <w:tblLook w:val="0000" w:firstRow="0" w:lastRow="0" w:firstColumn="0" w:lastColumn="0" w:noHBand="0" w:noVBand="0"/>
      </w:tblPr>
      <w:tblGrid>
        <w:gridCol w:w="4254"/>
        <w:gridCol w:w="5731"/>
      </w:tblGrid>
      <w:tr w:rsidR="006620E7" w:rsidRPr="006620E7" w14:paraId="3605C873" w14:textId="77777777" w:rsidTr="00EC5EBF">
        <w:trPr>
          <w:trHeight w:val="851"/>
        </w:trPr>
        <w:tc>
          <w:tcPr>
            <w:tcW w:w="4254" w:type="dxa"/>
          </w:tcPr>
          <w:p w14:paraId="72BEA822" w14:textId="77777777" w:rsidR="00244988" w:rsidRPr="006620E7" w:rsidRDefault="00244988" w:rsidP="00EC5EBF">
            <w:pPr>
              <w:jc w:val="center"/>
              <w:rPr>
                <w:sz w:val="28"/>
                <w:szCs w:val="28"/>
              </w:rPr>
            </w:pPr>
            <w:r w:rsidRPr="006620E7">
              <w:rPr>
                <w:sz w:val="28"/>
                <w:szCs w:val="28"/>
              </w:rPr>
              <w:t>TÊN CƠ QUAN KIỂM TRA</w:t>
            </w:r>
            <w:r w:rsidRPr="006620E7">
              <w:rPr>
                <w:rStyle w:val="FootnoteReference"/>
                <w:sz w:val="28"/>
                <w:szCs w:val="28"/>
              </w:rPr>
              <w:footnoteReference w:id="56"/>
            </w:r>
          </w:p>
          <w:p w14:paraId="17451AB6" w14:textId="77777777" w:rsidR="00244988" w:rsidRPr="006620E7" w:rsidRDefault="00244988" w:rsidP="00EC5EBF">
            <w:pPr>
              <w:jc w:val="center"/>
              <w:rPr>
                <w:b/>
                <w:bCs/>
              </w:rPr>
            </w:pPr>
            <w:r w:rsidRPr="006620E7">
              <w:rPr>
                <w:b/>
                <w:bCs/>
                <w:sz w:val="28"/>
                <w:szCs w:val="28"/>
              </w:rPr>
              <w:t>ĐOÀN</w:t>
            </w:r>
            <w:r w:rsidRPr="006620E7">
              <w:rPr>
                <w:b/>
                <w:bCs/>
                <w:sz w:val="28"/>
                <w:szCs w:val="28"/>
                <w:lang w:val="vi-VN"/>
              </w:rPr>
              <w:t xml:space="preserve"> KIỂM TRA </w:t>
            </w:r>
            <w:r w:rsidRPr="006620E7">
              <w:rPr>
                <w:noProof/>
              </w:rPr>
              <mc:AlternateContent>
                <mc:Choice Requires="wps">
                  <w:drawing>
                    <wp:anchor distT="4294967293" distB="4294967293" distL="114300" distR="114300" simplePos="0" relativeHeight="251764224" behindDoc="0" locked="0" layoutInCell="1" allowOverlap="1" wp14:anchorId="09C36C2A" wp14:editId="29192AED">
                      <wp:simplePos x="0" y="0"/>
                      <wp:positionH relativeFrom="column">
                        <wp:posOffset>833120</wp:posOffset>
                      </wp:positionH>
                      <wp:positionV relativeFrom="paragraph">
                        <wp:posOffset>219074</wp:posOffset>
                      </wp:positionV>
                      <wp:extent cx="986790" cy="0"/>
                      <wp:effectExtent l="0" t="0" r="3810" b="0"/>
                      <wp:wrapNone/>
                      <wp:docPr id="1437067015"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86790" cy="0"/>
                              </a:xfrm>
                              <a:prstGeom prst="line">
                                <a:avLst/>
                              </a:prstGeom>
                              <a:noFill/>
                              <a:ln w="1270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563060A5" id="Straight Connector 3" o:spid="_x0000_s1026" style="position:absolute;z-index:251764224;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from="65.6pt,17.25pt" to="143.3pt,17.2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" strokecolor="windowText" strokeweight="1pt">
                      <v:stroke joinstyle="miter"/>
                      <o:lock v:ext="edit" shapetype="f"/>
                    </v:line>
                  </w:pict>
                </mc:Fallback>
              </mc:AlternateContent>
            </w:r>
            <w:r w:rsidRPr="006620E7">
              <w:rPr>
                <w:b/>
                <w:bCs/>
                <w:sz w:val="28"/>
                <w:szCs w:val="28"/>
              </w:rPr>
              <w:t xml:space="preserve"> </w:t>
            </w:r>
          </w:p>
        </w:tc>
        <w:tc>
          <w:tcPr>
            <w:tcW w:w="5731" w:type="dxa"/>
          </w:tcPr>
          <w:p w14:paraId="511E836B" w14:textId="77777777" w:rsidR="00244988" w:rsidRPr="006620E7" w:rsidRDefault="00244988" w:rsidP="00EC5EBF">
            <w:pPr>
              <w:keepNext/>
              <w:ind w:left="-52" w:right="-108"/>
              <w:jc w:val="center"/>
              <w:outlineLvl w:val="0"/>
              <w:rPr>
                <w:b/>
                <w:bCs/>
                <w:sz w:val="27"/>
                <w:szCs w:val="27"/>
              </w:rPr>
            </w:pPr>
            <w:r w:rsidRPr="006620E7">
              <w:rPr>
                <w:b/>
                <w:bCs/>
                <w:sz w:val="27"/>
                <w:szCs w:val="27"/>
              </w:rPr>
              <w:t>CỘNG HÒA XÃ HỘI CHỦ NGHĨA VIỆT NAM</w:t>
            </w:r>
          </w:p>
          <w:p w14:paraId="1AA48EC4" w14:textId="77777777" w:rsidR="00244988" w:rsidRPr="006620E7" w:rsidRDefault="00244988" w:rsidP="00EC5EBF">
            <w:pPr>
              <w:ind w:left="-52"/>
              <w:jc w:val="center"/>
              <w:rPr>
                <w:sz w:val="27"/>
                <w:szCs w:val="27"/>
              </w:rPr>
            </w:pPr>
            <w:r w:rsidRPr="006620E7">
              <w:rPr>
                <w:noProof/>
              </w:rPr>
              <mc:AlternateContent>
                <mc:Choice Requires="wps">
                  <w:drawing>
                    <wp:anchor distT="4294967293" distB="4294967293" distL="114300" distR="114300" simplePos="0" relativeHeight="251765248" behindDoc="0" locked="0" layoutInCell="1" allowOverlap="1" wp14:anchorId="45908B42" wp14:editId="553B2F8D">
                      <wp:simplePos x="0" y="0"/>
                      <wp:positionH relativeFrom="column">
                        <wp:posOffset>701040</wp:posOffset>
                      </wp:positionH>
                      <wp:positionV relativeFrom="paragraph">
                        <wp:posOffset>216534</wp:posOffset>
                      </wp:positionV>
                      <wp:extent cx="2057400" cy="0"/>
                      <wp:effectExtent l="0" t="0" r="0" b="0"/>
                      <wp:wrapNone/>
                      <wp:docPr id="550203063"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57400" cy="0"/>
                              </a:xfrm>
                              <a:prstGeom prst="line">
                                <a:avLst/>
                              </a:prstGeom>
                              <a:noFill/>
                              <a:ln w="1270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5EA0AC4C" id="Straight Connector 1" o:spid="_x0000_s1026" style="position:absolute;z-index:251765248;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from="55.2pt,17.05pt" to="217.2pt,17.0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" strokecolor="windowText" strokeweight="1pt">
                      <v:stroke joinstyle="miter"/>
                      <o:lock v:ext="edit" shapetype="f"/>
                    </v:line>
                  </w:pict>
                </mc:Fallback>
              </mc:AlternateContent>
            </w:r>
            <w:r w:rsidRPr="006620E7">
              <w:rPr>
                <w:b/>
                <w:bCs/>
                <w:sz w:val="27"/>
                <w:szCs w:val="27"/>
              </w:rPr>
              <w:t>Độc lập - Tự do - Hạnh phúc</w:t>
            </w:r>
          </w:p>
        </w:tc>
      </w:tr>
      <w:tr w:rsidR="006620E7" w:rsidRPr="006620E7" w14:paraId="75E04CF8" w14:textId="77777777" w:rsidTr="00EC5EBF">
        <w:trPr>
          <w:trHeight w:val="384"/>
        </w:trPr>
        <w:tc>
          <w:tcPr>
            <w:tcW w:w="4254" w:type="dxa"/>
          </w:tcPr>
          <w:p w14:paraId="16E7B60D" w14:textId="77777777" w:rsidR="00244988" w:rsidRPr="006620E7" w:rsidRDefault="00244988" w:rsidP="00EC5EBF">
            <w:pPr>
              <w:keepNext/>
              <w:spacing w:before="60"/>
              <w:ind w:left="-115" w:right="-115"/>
              <w:jc w:val="center"/>
              <w:outlineLvl w:val="0"/>
              <w:rPr>
                <w:sz w:val="27"/>
                <w:szCs w:val="27"/>
                <w:lang w:val="vi-VN"/>
              </w:rPr>
            </w:pPr>
          </w:p>
        </w:tc>
        <w:tc>
          <w:tcPr>
            <w:tcW w:w="5731" w:type="dxa"/>
          </w:tcPr>
          <w:p w14:paraId="523FD522" w14:textId="77777777" w:rsidR="00244988" w:rsidRPr="006620E7" w:rsidRDefault="00244988" w:rsidP="00EC5EBF">
            <w:pPr>
              <w:keepNext/>
              <w:ind w:right="-108"/>
              <w:jc w:val="center"/>
              <w:outlineLvl w:val="0"/>
              <w:rPr>
                <w:b/>
                <w:bCs/>
                <w:spacing w:val="-20"/>
                <w:w w:val="93"/>
                <w:sz w:val="28"/>
                <w:szCs w:val="28"/>
                <w:lang w:val="vi-VN"/>
              </w:rPr>
            </w:pPr>
            <w:r w:rsidRPr="006620E7">
              <w:rPr>
                <w:i/>
                <w:iCs/>
                <w:sz w:val="28"/>
                <w:szCs w:val="28"/>
              </w:rPr>
              <w:t>…, ngày … tháng  …  năm …</w:t>
            </w:r>
          </w:p>
        </w:tc>
      </w:tr>
    </w:tbl>
    <w:p w14:paraId="38F5BB35" w14:textId="77777777" w:rsidR="00244988" w:rsidRPr="006620E7" w:rsidRDefault="00244988" w:rsidP="00244988">
      <w:pPr>
        <w:pStyle w:val="NormalWeb"/>
        <w:spacing w:before="0" w:beforeAutospacing="0" w:after="0" w:afterAutospacing="0" w:line="234" w:lineRule="atLeast"/>
        <w:jc w:val="center"/>
        <w:rPr>
          <w:sz w:val="28"/>
          <w:szCs w:val="28"/>
        </w:rPr>
      </w:pPr>
      <w:r w:rsidRPr="006620E7">
        <w:rPr>
          <w:b/>
          <w:bCs/>
          <w:sz w:val="28"/>
          <w:szCs w:val="28"/>
        </w:rPr>
        <w:t>BIÊN BẢN LÀM VIỆC</w:t>
      </w:r>
      <w:r w:rsidRPr="006620E7">
        <w:rPr>
          <w:rStyle w:val="FootnoteReference"/>
          <w:b/>
          <w:bCs/>
          <w:sz w:val="28"/>
          <w:szCs w:val="28"/>
        </w:rPr>
        <w:footnoteReference w:id="57"/>
      </w:r>
    </w:p>
    <w:p w14:paraId="461BB67F"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Hôm nay, hồi.... giờ.... phút ngày ...../..../......, tại:.......................................</w:t>
      </w:r>
      <w:r w:rsidRPr="006620E7">
        <w:rPr>
          <w:rStyle w:val="FootnoteReference"/>
          <w:sz w:val="28"/>
          <w:szCs w:val="28"/>
        </w:rPr>
        <w:footnoteReference w:id="58"/>
      </w:r>
    </w:p>
    <w:p w14:paraId="30350299"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Chúng tôi gồm:</w:t>
      </w:r>
    </w:p>
    <w:p w14:paraId="7CB186F6"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b/>
          <w:bCs/>
          <w:sz w:val="28"/>
          <w:szCs w:val="28"/>
        </w:rPr>
        <w:t>1.</w:t>
      </w:r>
      <w:r w:rsidRPr="006620E7">
        <w:rPr>
          <w:rStyle w:val="apple-converted-space"/>
          <w:sz w:val="28"/>
          <w:szCs w:val="28"/>
        </w:rPr>
        <w:t> </w:t>
      </w:r>
      <w:r w:rsidRPr="006620E7">
        <w:rPr>
          <w:b/>
          <w:bCs/>
          <w:sz w:val="28"/>
          <w:szCs w:val="28"/>
        </w:rPr>
        <w:t>Đại diện Đoàn kiểm tra</w:t>
      </w:r>
    </w:p>
    <w:p w14:paraId="41939456"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 Ông (Bà) ............................................................. Chức vụ:......................</w:t>
      </w:r>
    </w:p>
    <w:p w14:paraId="55AE8294"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 Ông (Bà) ............................................................. Chức vụ:.....................</w:t>
      </w:r>
    </w:p>
    <w:p w14:paraId="22D451B7"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b/>
          <w:bCs/>
          <w:sz w:val="28"/>
          <w:szCs w:val="28"/>
        </w:rPr>
        <w:t>2.</w:t>
      </w:r>
      <w:r w:rsidRPr="006620E7">
        <w:rPr>
          <w:rStyle w:val="apple-converted-space"/>
          <w:sz w:val="28"/>
          <w:szCs w:val="28"/>
        </w:rPr>
        <w:t> </w:t>
      </w:r>
      <w:r w:rsidRPr="006620E7">
        <w:rPr>
          <w:b/>
          <w:bCs/>
          <w:sz w:val="28"/>
          <w:szCs w:val="28"/>
        </w:rPr>
        <w:t>Đại diện ....................................</w:t>
      </w:r>
      <w:r w:rsidRPr="006620E7">
        <w:rPr>
          <w:rStyle w:val="FootnoteReference"/>
          <w:b/>
          <w:bCs/>
          <w:sz w:val="28"/>
          <w:szCs w:val="28"/>
        </w:rPr>
        <w:footnoteReference w:id="59"/>
      </w:r>
    </w:p>
    <w:p w14:paraId="464FAD2D"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 Ông (Bà) ............................................................. Chức vụ:...................</w:t>
      </w:r>
    </w:p>
    <w:p w14:paraId="79B36D10"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 Ông (Bà) ............................................................. Chức vụ:......................</w:t>
      </w:r>
    </w:p>
    <w:p w14:paraId="736BF738"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b/>
          <w:bCs/>
          <w:sz w:val="28"/>
          <w:szCs w:val="28"/>
        </w:rPr>
        <w:t>3.</w:t>
      </w:r>
      <w:r w:rsidRPr="006620E7">
        <w:rPr>
          <w:rStyle w:val="apple-converted-space"/>
          <w:sz w:val="28"/>
          <w:szCs w:val="28"/>
        </w:rPr>
        <w:t> </w:t>
      </w:r>
      <w:r w:rsidRPr="006620E7">
        <w:rPr>
          <w:b/>
          <w:bCs/>
          <w:sz w:val="28"/>
          <w:szCs w:val="28"/>
        </w:rPr>
        <w:t>Nội dung, kết quả làm việc:</w:t>
      </w:r>
    </w:p>
    <w:p w14:paraId="0FF81BA7"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w:t>
      </w:r>
    </w:p>
    <w:p w14:paraId="3C499655"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w:t>
      </w:r>
    </w:p>
    <w:p w14:paraId="6E190B59"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b/>
          <w:bCs/>
          <w:sz w:val="28"/>
          <w:szCs w:val="28"/>
        </w:rPr>
        <w:t>4. Hồ sơ, tài liệu liên quan (nếu có)</w:t>
      </w:r>
    </w:p>
    <w:p w14:paraId="51D558AE"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w:t>
      </w:r>
    </w:p>
    <w:p w14:paraId="00B7F517"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w:t>
      </w:r>
    </w:p>
    <w:p w14:paraId="2C4219B8"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Buổi làm việc kết thúc vào hồi.... giờ ....phút ngày ...../..../.......</w:t>
      </w:r>
    </w:p>
    <w:p w14:paraId="7EE181AE"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Biên bản đã được đọc lại cho những người có tên nêu trên nghe, thống nhất và ký xác nhận dưới đây. Biên bản gồm.... trang, .... phụ lục kèm theo (nếu có) được lập thành 02 bản có nội dung và giá trị như nhau, mỗi bên giữ 01 bản./.</w:t>
      </w:r>
    </w:p>
    <w:tbl>
      <w:tblPr>
        <w:tblW w:w="5000" w:type="pct"/>
        <w:tblCellSpacing w:w="0" w:type="dxa"/>
        <w:tblCellMar>
          <w:left w:w="0" w:type="dxa"/>
          <w:right w:w="0" w:type="dxa"/>
        </w:tblCellMar>
        <w:tblLook w:val="04A0" w:firstRow="1" w:lastRow="0" w:firstColumn="1" w:lastColumn="0" w:noHBand="0" w:noVBand="1"/>
      </w:tblPr>
      <w:tblGrid>
        <w:gridCol w:w="4535"/>
        <w:gridCol w:w="4536"/>
      </w:tblGrid>
      <w:tr w:rsidR="00244988" w:rsidRPr="006620E7" w14:paraId="345C6A2C" w14:textId="77777777" w:rsidTr="00EC5EBF">
        <w:trPr>
          <w:tblCellSpacing w:w="0" w:type="dxa"/>
        </w:trPr>
        <w:tc>
          <w:tcPr>
            <w:tcW w:w="4535" w:type="dxa"/>
            <w:tcMar>
              <w:top w:w="0" w:type="dxa"/>
              <w:left w:w="108" w:type="dxa"/>
              <w:bottom w:w="0" w:type="dxa"/>
              <w:right w:w="108" w:type="dxa"/>
            </w:tcMar>
            <w:hideMark/>
          </w:tcPr>
          <w:p w14:paraId="2C38F3C0" w14:textId="77777777" w:rsidR="00244988" w:rsidRPr="006620E7" w:rsidRDefault="00244988" w:rsidP="00EC5EBF">
            <w:pPr>
              <w:pStyle w:val="NormalWeb"/>
              <w:spacing w:before="120" w:beforeAutospacing="0" w:after="120" w:afterAutospacing="0" w:line="234" w:lineRule="atLeast"/>
              <w:jc w:val="center"/>
              <w:rPr>
                <w:sz w:val="28"/>
                <w:szCs w:val="28"/>
              </w:rPr>
            </w:pPr>
            <w:r w:rsidRPr="006620E7">
              <w:rPr>
                <w:sz w:val="28"/>
                <w:szCs w:val="28"/>
              </w:rPr>
              <w:t> </w:t>
            </w:r>
            <w:r w:rsidRPr="006620E7">
              <w:rPr>
                <w:b/>
                <w:bCs/>
                <w:sz w:val="28"/>
                <w:szCs w:val="28"/>
              </w:rPr>
              <w:t>ĐẠI DIỆN TỔ CHỨC/CÁ NHÂN</w:t>
            </w:r>
            <w:r w:rsidRPr="006620E7">
              <w:rPr>
                <w:sz w:val="28"/>
                <w:szCs w:val="28"/>
              </w:rPr>
              <w:br/>
            </w:r>
            <w:r w:rsidRPr="006620E7">
              <w:rPr>
                <w:i/>
                <w:iCs/>
                <w:sz w:val="28"/>
                <w:szCs w:val="28"/>
              </w:rPr>
              <w:t>(Ký, ghi rõ họ tên)</w:t>
            </w:r>
          </w:p>
        </w:tc>
        <w:tc>
          <w:tcPr>
            <w:tcW w:w="4536" w:type="dxa"/>
            <w:tcMar>
              <w:top w:w="0" w:type="dxa"/>
              <w:left w:w="108" w:type="dxa"/>
              <w:bottom w:w="0" w:type="dxa"/>
              <w:right w:w="108" w:type="dxa"/>
            </w:tcMar>
            <w:hideMark/>
          </w:tcPr>
          <w:p w14:paraId="1FEBCE77" w14:textId="77777777" w:rsidR="00244988" w:rsidRPr="006620E7" w:rsidRDefault="00244988" w:rsidP="00EC5EBF">
            <w:pPr>
              <w:pStyle w:val="NormalWeb"/>
              <w:spacing w:before="120" w:beforeAutospacing="0" w:after="120" w:afterAutospacing="0" w:line="234" w:lineRule="atLeast"/>
              <w:jc w:val="center"/>
              <w:rPr>
                <w:sz w:val="28"/>
                <w:szCs w:val="28"/>
              </w:rPr>
            </w:pPr>
            <w:r w:rsidRPr="006620E7">
              <w:rPr>
                <w:b/>
                <w:bCs/>
                <w:sz w:val="28"/>
                <w:szCs w:val="28"/>
              </w:rPr>
              <w:t>NGƯỜI LẬP BIÊN BẢN</w:t>
            </w:r>
            <w:r w:rsidRPr="006620E7">
              <w:rPr>
                <w:sz w:val="28"/>
                <w:szCs w:val="28"/>
              </w:rPr>
              <w:br/>
            </w:r>
            <w:r w:rsidRPr="006620E7">
              <w:rPr>
                <w:i/>
                <w:iCs/>
                <w:sz w:val="28"/>
                <w:szCs w:val="28"/>
              </w:rPr>
              <w:t>(Ký, ghi rõ họ tên)</w:t>
            </w:r>
          </w:p>
        </w:tc>
      </w:tr>
    </w:tbl>
    <w:p w14:paraId="5861E3A3" w14:textId="0A84A675" w:rsidR="00244988" w:rsidRPr="006620E7" w:rsidRDefault="00244988" w:rsidP="00244988">
      <w:pPr>
        <w:rPr>
          <w:sz w:val="28"/>
          <w:szCs w:val="28"/>
        </w:rPr>
      </w:pPr>
    </w:p>
    <w:p w14:paraId="1DF27A06" w14:textId="77777777" w:rsidR="00244988" w:rsidRPr="006620E7" w:rsidRDefault="00244988">
      <w:pPr>
        <w:rPr>
          <w:sz w:val="28"/>
          <w:szCs w:val="28"/>
        </w:rPr>
      </w:pPr>
      <w:r w:rsidRPr="006620E7">
        <w:rPr>
          <w:sz w:val="28"/>
          <w:szCs w:val="28"/>
        </w:rPr>
        <w:br w:type="page"/>
      </w:r>
    </w:p>
    <w:p w14:paraId="5910EE2E" w14:textId="77777777" w:rsidR="00244988" w:rsidRPr="006620E7" w:rsidRDefault="00244988" w:rsidP="00244988">
      <w:pPr>
        <w:jc w:val="right"/>
        <w:rPr>
          <w:b/>
          <w:bCs/>
          <w:sz w:val="28"/>
          <w:szCs w:val="28"/>
        </w:rPr>
        <w:sectPr w:rsidR="00244988" w:rsidRPr="006620E7" w:rsidSect="005C2DD1">
          <w:footnotePr>
            <w:numRestart w:val="eachSect"/>
          </w:footnotePr>
          <w:pgSz w:w="11906" w:h="16838"/>
          <w:pgMar w:top="1134" w:right="1134" w:bottom="1134" w:left="1701" w:header="720" w:footer="720" w:gutter="0"/>
          <w:cols w:space="720"/>
          <w:docGrid w:linePitch="360"/>
        </w:sectPr>
      </w:pPr>
    </w:p>
    <w:p w14:paraId="31216765" w14:textId="77777777" w:rsidR="00244988" w:rsidRPr="006620E7" w:rsidRDefault="00244988" w:rsidP="00244988">
      <w:pPr>
        <w:jc w:val="right"/>
        <w:rPr>
          <w:b/>
          <w:bCs/>
          <w:sz w:val="28"/>
          <w:szCs w:val="28"/>
          <w:lang w:val="vi-VN"/>
        </w:rPr>
      </w:pPr>
      <w:r w:rsidRPr="006620E7">
        <w:rPr>
          <w:b/>
          <w:bCs/>
          <w:sz w:val="28"/>
          <w:szCs w:val="28"/>
        </w:rPr>
        <w:lastRenderedPageBreak/>
        <w:t>Mẫu số 1</w:t>
      </w:r>
      <w:r w:rsidRPr="006620E7">
        <w:rPr>
          <w:b/>
          <w:bCs/>
          <w:sz w:val="28"/>
          <w:szCs w:val="28"/>
          <w:lang w:val="vi-VN"/>
        </w:rPr>
        <w:t>2</w:t>
      </w:r>
    </w:p>
    <w:tbl>
      <w:tblPr>
        <w:tblW w:w="9985" w:type="dxa"/>
        <w:tblInd w:w="-426" w:type="dxa"/>
        <w:tblLayout w:type="fixed"/>
        <w:tblLook w:val="0000" w:firstRow="0" w:lastRow="0" w:firstColumn="0" w:lastColumn="0" w:noHBand="0" w:noVBand="0"/>
      </w:tblPr>
      <w:tblGrid>
        <w:gridCol w:w="4254"/>
        <w:gridCol w:w="5731"/>
      </w:tblGrid>
      <w:tr w:rsidR="006620E7" w:rsidRPr="006620E7" w14:paraId="2E157F09" w14:textId="77777777" w:rsidTr="00EC5EBF">
        <w:trPr>
          <w:trHeight w:val="851"/>
        </w:trPr>
        <w:tc>
          <w:tcPr>
            <w:tcW w:w="4254" w:type="dxa"/>
          </w:tcPr>
          <w:p w14:paraId="69884AC1" w14:textId="77777777" w:rsidR="00244988" w:rsidRPr="006620E7" w:rsidRDefault="00244988" w:rsidP="00EC5EBF">
            <w:pPr>
              <w:jc w:val="center"/>
              <w:rPr>
                <w:sz w:val="28"/>
                <w:szCs w:val="28"/>
              </w:rPr>
            </w:pPr>
            <w:r w:rsidRPr="006620E7">
              <w:rPr>
                <w:sz w:val="28"/>
                <w:szCs w:val="28"/>
              </w:rPr>
              <w:t>TÊN CƠ QUAN KIỂM TRA</w:t>
            </w:r>
            <w:r w:rsidRPr="006620E7">
              <w:rPr>
                <w:rStyle w:val="FootnoteReference"/>
                <w:sz w:val="28"/>
                <w:szCs w:val="28"/>
              </w:rPr>
              <w:footnoteReference w:id="60"/>
            </w:r>
          </w:p>
          <w:p w14:paraId="2CA8CFBE" w14:textId="77777777" w:rsidR="00244988" w:rsidRPr="006620E7" w:rsidRDefault="00244988" w:rsidP="00EC5EBF">
            <w:pPr>
              <w:jc w:val="center"/>
              <w:rPr>
                <w:b/>
                <w:bCs/>
              </w:rPr>
            </w:pPr>
            <w:r w:rsidRPr="006620E7">
              <w:rPr>
                <w:b/>
                <w:bCs/>
                <w:sz w:val="28"/>
                <w:szCs w:val="28"/>
              </w:rPr>
              <w:t>ĐOÀN</w:t>
            </w:r>
            <w:r w:rsidRPr="006620E7">
              <w:rPr>
                <w:b/>
                <w:bCs/>
                <w:sz w:val="28"/>
                <w:szCs w:val="28"/>
                <w:lang w:val="vi-VN"/>
              </w:rPr>
              <w:t xml:space="preserve"> KIỂM TRA </w:t>
            </w:r>
            <w:r w:rsidRPr="006620E7">
              <w:rPr>
                <w:noProof/>
              </w:rPr>
              <mc:AlternateContent>
                <mc:Choice Requires="wps">
                  <w:drawing>
                    <wp:anchor distT="4294967293" distB="4294967293" distL="114300" distR="114300" simplePos="0" relativeHeight="251767296" behindDoc="0" locked="0" layoutInCell="1" allowOverlap="1" wp14:anchorId="091131E0" wp14:editId="73B3148C">
                      <wp:simplePos x="0" y="0"/>
                      <wp:positionH relativeFrom="column">
                        <wp:posOffset>833120</wp:posOffset>
                      </wp:positionH>
                      <wp:positionV relativeFrom="paragraph">
                        <wp:posOffset>219074</wp:posOffset>
                      </wp:positionV>
                      <wp:extent cx="986790" cy="0"/>
                      <wp:effectExtent l="0" t="0" r="3810" b="0"/>
                      <wp:wrapNone/>
                      <wp:docPr id="518999819"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86790" cy="0"/>
                              </a:xfrm>
                              <a:prstGeom prst="line">
                                <a:avLst/>
                              </a:prstGeom>
                              <a:noFill/>
                              <a:ln w="1270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4952A26E" id="Straight Connector 3" o:spid="_x0000_s1026" style="position:absolute;z-index:251767296;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from="65.6pt,17.25pt" to="143.3pt,17.2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" strokecolor="windowText" strokeweight="1pt">
                      <v:stroke joinstyle="miter"/>
                      <o:lock v:ext="edit" shapetype="f"/>
                    </v:line>
                  </w:pict>
                </mc:Fallback>
              </mc:AlternateContent>
            </w:r>
            <w:r w:rsidRPr="006620E7">
              <w:rPr>
                <w:b/>
                <w:bCs/>
                <w:sz w:val="28"/>
                <w:szCs w:val="28"/>
              </w:rPr>
              <w:t xml:space="preserve"> </w:t>
            </w:r>
          </w:p>
        </w:tc>
        <w:tc>
          <w:tcPr>
            <w:tcW w:w="5731" w:type="dxa"/>
          </w:tcPr>
          <w:p w14:paraId="633668A3" w14:textId="77777777" w:rsidR="00244988" w:rsidRPr="006620E7" w:rsidRDefault="00244988" w:rsidP="00EC5EBF">
            <w:pPr>
              <w:keepNext/>
              <w:ind w:left="-52" w:right="-108"/>
              <w:jc w:val="center"/>
              <w:outlineLvl w:val="0"/>
              <w:rPr>
                <w:b/>
                <w:bCs/>
                <w:sz w:val="27"/>
                <w:szCs w:val="27"/>
              </w:rPr>
            </w:pPr>
            <w:r w:rsidRPr="006620E7">
              <w:rPr>
                <w:b/>
                <w:bCs/>
                <w:sz w:val="27"/>
                <w:szCs w:val="27"/>
              </w:rPr>
              <w:t>CỘNG HÒA XÃ HỘI CHỦ NGHĨA VIỆT NAM</w:t>
            </w:r>
          </w:p>
          <w:p w14:paraId="39593365" w14:textId="77777777" w:rsidR="00244988" w:rsidRPr="006620E7" w:rsidRDefault="00244988" w:rsidP="00EC5EBF">
            <w:pPr>
              <w:ind w:left="-52"/>
              <w:jc w:val="center"/>
              <w:rPr>
                <w:sz w:val="27"/>
                <w:szCs w:val="27"/>
              </w:rPr>
            </w:pPr>
            <w:r w:rsidRPr="006620E7">
              <w:rPr>
                <w:noProof/>
              </w:rPr>
              <mc:AlternateContent>
                <mc:Choice Requires="wps">
                  <w:drawing>
                    <wp:anchor distT="4294967293" distB="4294967293" distL="114300" distR="114300" simplePos="0" relativeHeight="251768320" behindDoc="0" locked="0" layoutInCell="1" allowOverlap="1" wp14:anchorId="38282536" wp14:editId="77286719">
                      <wp:simplePos x="0" y="0"/>
                      <wp:positionH relativeFrom="column">
                        <wp:posOffset>701040</wp:posOffset>
                      </wp:positionH>
                      <wp:positionV relativeFrom="paragraph">
                        <wp:posOffset>216534</wp:posOffset>
                      </wp:positionV>
                      <wp:extent cx="2057400" cy="0"/>
                      <wp:effectExtent l="0" t="0" r="0" b="0"/>
                      <wp:wrapNone/>
                      <wp:docPr id="9810848"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57400" cy="0"/>
                              </a:xfrm>
                              <a:prstGeom prst="line">
                                <a:avLst/>
                              </a:prstGeom>
                              <a:noFill/>
                              <a:ln w="1270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2572B08A" id="Straight Connector 1" o:spid="_x0000_s1026" style="position:absolute;z-index:251768320;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from="55.2pt,17.05pt" to="217.2pt,17.0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" strokecolor="windowText" strokeweight="1pt">
                      <v:stroke joinstyle="miter"/>
                      <o:lock v:ext="edit" shapetype="f"/>
                    </v:line>
                  </w:pict>
                </mc:Fallback>
              </mc:AlternateContent>
            </w:r>
            <w:r w:rsidRPr="006620E7">
              <w:rPr>
                <w:b/>
                <w:bCs/>
                <w:sz w:val="27"/>
                <w:szCs w:val="27"/>
              </w:rPr>
              <w:t>Độc lập - Tự do - Hạnh phúc</w:t>
            </w:r>
          </w:p>
        </w:tc>
      </w:tr>
      <w:tr w:rsidR="006620E7" w:rsidRPr="006620E7" w14:paraId="0E904118" w14:textId="77777777" w:rsidTr="00EC5EBF">
        <w:trPr>
          <w:trHeight w:val="384"/>
        </w:trPr>
        <w:tc>
          <w:tcPr>
            <w:tcW w:w="4254" w:type="dxa"/>
          </w:tcPr>
          <w:p w14:paraId="09B751D7" w14:textId="7B22AA78" w:rsidR="00244988" w:rsidRPr="006620E7" w:rsidRDefault="00244988" w:rsidP="00EC5EBF">
            <w:pPr>
              <w:keepNext/>
              <w:spacing w:before="60"/>
              <w:ind w:left="-115" w:right="-115"/>
              <w:jc w:val="center"/>
              <w:outlineLvl w:val="0"/>
              <w:rPr>
                <w:sz w:val="27"/>
                <w:szCs w:val="27"/>
                <w:lang w:val="vi-VN"/>
              </w:rPr>
            </w:pPr>
            <w:r w:rsidRPr="006620E7">
              <w:rPr>
                <w:sz w:val="27"/>
                <w:szCs w:val="27"/>
                <w:lang w:val="vi-VN"/>
              </w:rPr>
              <w:t>Số:        /BB-ĐKT</w:t>
            </w:r>
          </w:p>
        </w:tc>
        <w:tc>
          <w:tcPr>
            <w:tcW w:w="5731" w:type="dxa"/>
          </w:tcPr>
          <w:p w14:paraId="58CB6937" w14:textId="77777777" w:rsidR="00244988" w:rsidRPr="006620E7" w:rsidRDefault="00244988" w:rsidP="00EC5EBF">
            <w:pPr>
              <w:keepNext/>
              <w:ind w:right="-108"/>
              <w:jc w:val="center"/>
              <w:outlineLvl w:val="0"/>
              <w:rPr>
                <w:b/>
                <w:bCs/>
                <w:spacing w:val="-20"/>
                <w:w w:val="93"/>
                <w:sz w:val="28"/>
                <w:szCs w:val="28"/>
                <w:lang w:val="vi-VN"/>
              </w:rPr>
            </w:pPr>
            <w:r w:rsidRPr="006620E7">
              <w:rPr>
                <w:i/>
                <w:iCs/>
                <w:sz w:val="28"/>
                <w:szCs w:val="28"/>
              </w:rPr>
              <w:t>…, ngày … tháng  …  năm …</w:t>
            </w:r>
          </w:p>
        </w:tc>
      </w:tr>
    </w:tbl>
    <w:p w14:paraId="4F1DEE97" w14:textId="77777777" w:rsidR="00244988" w:rsidRPr="006620E7" w:rsidRDefault="00244988" w:rsidP="00244988">
      <w:pPr>
        <w:pStyle w:val="NormalWeb"/>
        <w:spacing w:before="0" w:beforeAutospacing="0" w:after="0" w:afterAutospacing="0" w:line="234" w:lineRule="atLeast"/>
        <w:jc w:val="center"/>
        <w:rPr>
          <w:sz w:val="28"/>
          <w:szCs w:val="28"/>
        </w:rPr>
      </w:pPr>
      <w:r w:rsidRPr="006620E7">
        <w:rPr>
          <w:b/>
          <w:bCs/>
          <w:sz w:val="28"/>
          <w:szCs w:val="28"/>
        </w:rPr>
        <w:t>BIÊN BẢN KIỂM TRA</w:t>
      </w:r>
    </w:p>
    <w:p w14:paraId="4A56EB86" w14:textId="77777777" w:rsidR="00244988" w:rsidRPr="006620E7" w:rsidRDefault="00244988" w:rsidP="00244988">
      <w:pPr>
        <w:pStyle w:val="NormalWeb"/>
        <w:spacing w:before="0" w:beforeAutospacing="0" w:after="0" w:afterAutospacing="0" w:line="234" w:lineRule="atLeast"/>
        <w:jc w:val="center"/>
        <w:rPr>
          <w:sz w:val="28"/>
          <w:szCs w:val="28"/>
        </w:rPr>
      </w:pPr>
      <w:r w:rsidRPr="006620E7">
        <w:rPr>
          <w:b/>
          <w:bCs/>
          <w:sz w:val="28"/>
          <w:szCs w:val="28"/>
        </w:rPr>
        <w:t>Về ..............................................................</w:t>
      </w:r>
      <w:r w:rsidRPr="006620E7">
        <w:rPr>
          <w:rStyle w:val="FootnoteReference"/>
          <w:b/>
          <w:bCs/>
          <w:sz w:val="28"/>
          <w:szCs w:val="28"/>
        </w:rPr>
        <w:footnoteReference w:id="61"/>
      </w:r>
    </w:p>
    <w:p w14:paraId="03965743"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Thực hiện Quyết định số .............. ngày ..../..../...... của ........ về việc .......</w:t>
      </w:r>
      <w:r w:rsidRPr="006620E7">
        <w:rPr>
          <w:rStyle w:val="FootnoteReference"/>
          <w:sz w:val="28"/>
          <w:szCs w:val="28"/>
        </w:rPr>
        <w:footnoteReference w:id="62"/>
      </w:r>
      <w:r w:rsidRPr="006620E7">
        <w:rPr>
          <w:sz w:val="28"/>
          <w:szCs w:val="28"/>
          <w:vertAlign w:val="superscript"/>
        </w:rPr>
        <w:t xml:space="preserve"> </w:t>
      </w:r>
      <w:r w:rsidRPr="006620E7">
        <w:rPr>
          <w:sz w:val="28"/>
          <w:szCs w:val="28"/>
        </w:rPr>
        <w:t>Đoàn kiểm tra đã tiến hành kiểm tra từ ngày ..../..../..... đến ngày ..../..../..... , đối với: ............................................</w:t>
      </w:r>
      <w:r w:rsidRPr="006620E7">
        <w:rPr>
          <w:rStyle w:val="FootnoteReference"/>
          <w:sz w:val="28"/>
          <w:szCs w:val="28"/>
        </w:rPr>
        <w:footnoteReference w:id="63"/>
      </w:r>
    </w:p>
    <w:p w14:paraId="399E682D" w14:textId="77777777" w:rsidR="00244988" w:rsidRPr="006620E7" w:rsidRDefault="00244988" w:rsidP="00244988">
      <w:pPr>
        <w:pStyle w:val="NormalWeb"/>
        <w:spacing w:before="120" w:beforeAutospacing="0" w:after="120" w:afterAutospacing="0" w:line="234" w:lineRule="atLeast"/>
        <w:ind w:firstLine="567"/>
        <w:rPr>
          <w:sz w:val="28"/>
          <w:szCs w:val="28"/>
        </w:rPr>
      </w:pPr>
      <w:r w:rsidRPr="006620E7">
        <w:rPr>
          <w:sz w:val="28"/>
          <w:szCs w:val="28"/>
        </w:rPr>
        <w:t>Hôm nay, vào hồi ..............giờ..........phút ngày ..../..../..... tại......................</w:t>
      </w:r>
      <w:r w:rsidRPr="006620E7">
        <w:rPr>
          <w:rStyle w:val="FootnoteReference"/>
          <w:sz w:val="28"/>
          <w:szCs w:val="28"/>
        </w:rPr>
        <w:footnoteReference w:id="64"/>
      </w:r>
      <w:r w:rsidRPr="006620E7">
        <w:rPr>
          <w:sz w:val="28"/>
          <w:szCs w:val="28"/>
        </w:rPr>
        <w:t>;</w:t>
      </w:r>
    </w:p>
    <w:p w14:paraId="0D0F6117" w14:textId="77777777" w:rsidR="00244988" w:rsidRPr="006620E7" w:rsidRDefault="00244988" w:rsidP="00244988">
      <w:pPr>
        <w:pStyle w:val="NormalWeb"/>
        <w:spacing w:before="120" w:beforeAutospacing="0" w:after="120" w:afterAutospacing="0" w:line="234" w:lineRule="atLeast"/>
        <w:ind w:firstLine="567"/>
        <w:rPr>
          <w:sz w:val="28"/>
          <w:szCs w:val="28"/>
        </w:rPr>
      </w:pPr>
      <w:r w:rsidRPr="006620E7">
        <w:rPr>
          <w:sz w:val="28"/>
          <w:szCs w:val="28"/>
        </w:rPr>
        <w:t>Đoàn kiểm tra và .....................</w:t>
      </w:r>
      <w:r w:rsidRPr="006620E7">
        <w:rPr>
          <w:sz w:val="28"/>
          <w:szCs w:val="28"/>
        </w:rPr>
        <w:fldChar w:fldCharType="begin"/>
      </w:r>
      <w:r w:rsidRPr="006620E7">
        <w:rPr>
          <w:sz w:val="28"/>
          <w:szCs w:val="28"/>
        </w:rPr>
        <w:instrText xml:space="preserve"> NOTEREF _Ref227513876 \f \h </w:instrText>
      </w:r>
      <w:r w:rsidRPr="006620E7">
        <w:rPr>
          <w:sz w:val="28"/>
          <w:szCs w:val="28"/>
        </w:rPr>
      </w:r>
      <w:r w:rsidRPr="006620E7">
        <w:rPr>
          <w:sz w:val="28"/>
          <w:szCs w:val="28"/>
        </w:rPr>
        <w:fldChar w:fldCharType="separate"/>
      </w:r>
      <w:r w:rsidRPr="006620E7">
        <w:rPr>
          <w:rStyle w:val="FootnoteReference"/>
        </w:rPr>
        <w:t>4</w:t>
      </w:r>
      <w:r w:rsidRPr="006620E7">
        <w:rPr>
          <w:sz w:val="28"/>
          <w:szCs w:val="28"/>
        </w:rPr>
        <w:fldChar w:fldCharType="end"/>
      </w:r>
      <w:r w:rsidRPr="006620E7">
        <w:rPr>
          <w:rStyle w:val="apple-converted-space"/>
          <w:sz w:val="28"/>
          <w:szCs w:val="28"/>
        </w:rPr>
        <w:t> </w:t>
      </w:r>
      <w:r w:rsidRPr="006620E7">
        <w:rPr>
          <w:sz w:val="28"/>
          <w:szCs w:val="28"/>
        </w:rPr>
        <w:t>thống nhất thông qua biên bản kiểm tra với nội dung, thành phần sau:</w:t>
      </w:r>
    </w:p>
    <w:p w14:paraId="220C618F" w14:textId="77777777" w:rsidR="00244988" w:rsidRPr="006620E7" w:rsidRDefault="00244988" w:rsidP="00244988">
      <w:pPr>
        <w:pStyle w:val="NormalWeb"/>
        <w:spacing w:before="120" w:beforeAutospacing="0" w:after="120" w:afterAutospacing="0" w:line="234" w:lineRule="atLeast"/>
        <w:ind w:firstLine="567"/>
        <w:rPr>
          <w:sz w:val="28"/>
          <w:szCs w:val="28"/>
        </w:rPr>
      </w:pPr>
      <w:r w:rsidRPr="006620E7">
        <w:rPr>
          <w:b/>
          <w:bCs/>
          <w:sz w:val="28"/>
          <w:szCs w:val="28"/>
        </w:rPr>
        <w:t>A. THÀNH PHẦN THAM DỰ</w:t>
      </w:r>
    </w:p>
    <w:p w14:paraId="50077940" w14:textId="77777777" w:rsidR="00244988" w:rsidRPr="006620E7" w:rsidRDefault="00244988" w:rsidP="00244988">
      <w:pPr>
        <w:pStyle w:val="NormalWeb"/>
        <w:spacing w:before="120" w:beforeAutospacing="0" w:after="120" w:afterAutospacing="0" w:line="234" w:lineRule="atLeast"/>
        <w:ind w:firstLine="567"/>
        <w:rPr>
          <w:sz w:val="28"/>
          <w:szCs w:val="28"/>
        </w:rPr>
      </w:pPr>
      <w:r w:rsidRPr="006620E7">
        <w:rPr>
          <w:b/>
          <w:bCs/>
          <w:sz w:val="28"/>
          <w:szCs w:val="28"/>
        </w:rPr>
        <w:t>I.</w:t>
      </w:r>
      <w:r w:rsidRPr="006620E7">
        <w:rPr>
          <w:rStyle w:val="apple-converted-space"/>
          <w:sz w:val="28"/>
          <w:szCs w:val="28"/>
        </w:rPr>
        <w:t> </w:t>
      </w:r>
      <w:r w:rsidRPr="006620E7">
        <w:rPr>
          <w:b/>
          <w:bCs/>
          <w:sz w:val="28"/>
          <w:szCs w:val="28"/>
        </w:rPr>
        <w:t>Đoàn kiểm tra:</w:t>
      </w:r>
    </w:p>
    <w:p w14:paraId="49C35EF8" w14:textId="77777777" w:rsidR="00244988" w:rsidRPr="006620E7" w:rsidRDefault="00244988" w:rsidP="00244988">
      <w:pPr>
        <w:pStyle w:val="NormalWeb"/>
        <w:spacing w:before="120" w:beforeAutospacing="0" w:after="120" w:afterAutospacing="0" w:line="234" w:lineRule="atLeast"/>
        <w:ind w:firstLine="567"/>
        <w:rPr>
          <w:sz w:val="28"/>
          <w:szCs w:val="28"/>
        </w:rPr>
      </w:pPr>
      <w:r w:rsidRPr="006620E7">
        <w:rPr>
          <w:sz w:val="28"/>
          <w:szCs w:val="28"/>
        </w:rPr>
        <w:t>1. Ông (Bà) .................... Chức vụ/chức danh nghề nghiệp - Trưởng đoàn;</w:t>
      </w:r>
    </w:p>
    <w:p w14:paraId="671F3E50" w14:textId="77777777" w:rsidR="00244988" w:rsidRPr="006620E7" w:rsidRDefault="00244988" w:rsidP="00244988">
      <w:pPr>
        <w:pStyle w:val="NormalWeb"/>
        <w:spacing w:before="120" w:beforeAutospacing="0" w:after="120" w:afterAutospacing="0" w:line="234" w:lineRule="atLeast"/>
        <w:ind w:firstLine="567"/>
        <w:rPr>
          <w:sz w:val="28"/>
          <w:szCs w:val="28"/>
        </w:rPr>
      </w:pPr>
      <w:r w:rsidRPr="006620E7">
        <w:rPr>
          <w:sz w:val="28"/>
          <w:szCs w:val="28"/>
        </w:rPr>
        <w:t>2. Ông (Bà) .................... Chức vụ/chức danh nghề nghiệp - Phó Trưởng đoàn (nếu có);</w:t>
      </w:r>
    </w:p>
    <w:p w14:paraId="34A66452" w14:textId="77777777" w:rsidR="00244988" w:rsidRPr="006620E7" w:rsidRDefault="00244988" w:rsidP="00244988">
      <w:pPr>
        <w:pStyle w:val="NormalWeb"/>
        <w:spacing w:before="120" w:beforeAutospacing="0" w:after="120" w:afterAutospacing="0" w:line="234" w:lineRule="atLeast"/>
        <w:ind w:firstLine="567"/>
        <w:rPr>
          <w:sz w:val="28"/>
          <w:szCs w:val="28"/>
        </w:rPr>
      </w:pPr>
      <w:r w:rsidRPr="006620E7">
        <w:rPr>
          <w:sz w:val="28"/>
          <w:szCs w:val="28"/>
        </w:rPr>
        <w:t>3. Ông (Bà) .................... Chức vụ/chức danh nghề nghiệp - Thành viên;</w:t>
      </w:r>
    </w:p>
    <w:p w14:paraId="6E636EC9" w14:textId="77777777" w:rsidR="00244988" w:rsidRPr="006620E7" w:rsidRDefault="00244988" w:rsidP="00244988">
      <w:pPr>
        <w:pStyle w:val="NormalWeb"/>
        <w:spacing w:before="120" w:beforeAutospacing="0" w:after="120" w:afterAutospacing="0" w:line="234" w:lineRule="atLeast"/>
        <w:ind w:firstLine="567"/>
        <w:rPr>
          <w:sz w:val="28"/>
          <w:szCs w:val="28"/>
        </w:rPr>
      </w:pPr>
      <w:r w:rsidRPr="006620E7">
        <w:rPr>
          <w:sz w:val="28"/>
          <w:szCs w:val="28"/>
        </w:rPr>
        <w:t>.........................................................................................................................</w:t>
      </w:r>
    </w:p>
    <w:p w14:paraId="779DFC6B" w14:textId="77777777" w:rsidR="00244988" w:rsidRPr="006620E7" w:rsidRDefault="00244988" w:rsidP="00244988">
      <w:pPr>
        <w:pStyle w:val="NormalWeb"/>
        <w:spacing w:before="120" w:beforeAutospacing="0" w:after="120" w:afterAutospacing="0" w:line="234" w:lineRule="atLeast"/>
        <w:ind w:firstLine="567"/>
        <w:rPr>
          <w:sz w:val="28"/>
          <w:szCs w:val="28"/>
        </w:rPr>
      </w:pPr>
      <w:r w:rsidRPr="006620E7">
        <w:rPr>
          <w:b/>
          <w:bCs/>
          <w:sz w:val="28"/>
          <w:szCs w:val="28"/>
        </w:rPr>
        <w:t>II. Đại diện đối tượng kiểm tra:</w:t>
      </w:r>
    </w:p>
    <w:p w14:paraId="02E98831" w14:textId="77777777" w:rsidR="00244988" w:rsidRPr="006620E7" w:rsidRDefault="00244988" w:rsidP="00244988">
      <w:pPr>
        <w:pStyle w:val="NormalWeb"/>
        <w:spacing w:before="120" w:beforeAutospacing="0" w:after="120" w:afterAutospacing="0" w:line="234" w:lineRule="atLeast"/>
        <w:ind w:firstLine="567"/>
        <w:rPr>
          <w:sz w:val="28"/>
          <w:szCs w:val="28"/>
        </w:rPr>
      </w:pPr>
      <w:r w:rsidRPr="006620E7">
        <w:rPr>
          <w:sz w:val="28"/>
          <w:szCs w:val="28"/>
        </w:rPr>
        <w:t>1. Ông (Bà) ............................................................ Chức vụ:.........................</w:t>
      </w:r>
    </w:p>
    <w:p w14:paraId="541A61E4" w14:textId="77777777" w:rsidR="00244988" w:rsidRPr="006620E7" w:rsidRDefault="00244988" w:rsidP="00244988">
      <w:pPr>
        <w:pStyle w:val="NormalWeb"/>
        <w:spacing w:before="120" w:beforeAutospacing="0" w:after="120" w:afterAutospacing="0" w:line="234" w:lineRule="atLeast"/>
        <w:ind w:firstLine="567"/>
        <w:rPr>
          <w:sz w:val="28"/>
          <w:szCs w:val="28"/>
        </w:rPr>
      </w:pPr>
      <w:r w:rsidRPr="006620E7">
        <w:rPr>
          <w:sz w:val="28"/>
          <w:szCs w:val="28"/>
        </w:rPr>
        <w:t>2. Ông (Bà) ............................................................ Chức vụ:.........................</w:t>
      </w:r>
    </w:p>
    <w:p w14:paraId="132A5A79" w14:textId="77777777" w:rsidR="00244988" w:rsidRPr="006620E7" w:rsidRDefault="00244988" w:rsidP="00244988">
      <w:pPr>
        <w:pStyle w:val="NormalWeb"/>
        <w:spacing w:before="120" w:beforeAutospacing="0" w:after="120" w:afterAutospacing="0" w:line="234" w:lineRule="atLeast"/>
        <w:ind w:firstLine="567"/>
        <w:rPr>
          <w:sz w:val="28"/>
          <w:szCs w:val="28"/>
        </w:rPr>
      </w:pPr>
      <w:r w:rsidRPr="006620E7">
        <w:rPr>
          <w:sz w:val="28"/>
          <w:szCs w:val="28"/>
        </w:rPr>
        <w:t>.........................................................................................................................</w:t>
      </w:r>
    </w:p>
    <w:p w14:paraId="5ADD9AFD" w14:textId="77777777" w:rsidR="00244988" w:rsidRPr="006620E7" w:rsidRDefault="00244988" w:rsidP="00244988">
      <w:pPr>
        <w:pStyle w:val="NormalWeb"/>
        <w:spacing w:before="120" w:beforeAutospacing="0" w:after="120" w:afterAutospacing="0" w:line="234" w:lineRule="atLeast"/>
        <w:ind w:firstLine="567"/>
        <w:rPr>
          <w:sz w:val="28"/>
          <w:szCs w:val="28"/>
        </w:rPr>
      </w:pPr>
      <w:r w:rsidRPr="006620E7">
        <w:rPr>
          <w:b/>
          <w:bCs/>
          <w:sz w:val="28"/>
          <w:szCs w:val="28"/>
        </w:rPr>
        <w:t>III. Người chứng kiến (nếu có)</w:t>
      </w:r>
    </w:p>
    <w:p w14:paraId="028FBD3F" w14:textId="77777777" w:rsidR="00244988" w:rsidRPr="006620E7" w:rsidRDefault="00244988" w:rsidP="00244988">
      <w:pPr>
        <w:pStyle w:val="NormalWeb"/>
        <w:spacing w:before="120" w:beforeAutospacing="0" w:after="120" w:afterAutospacing="0" w:line="234" w:lineRule="atLeast"/>
        <w:ind w:firstLine="567"/>
        <w:rPr>
          <w:sz w:val="28"/>
          <w:szCs w:val="28"/>
        </w:rPr>
      </w:pPr>
      <w:r w:rsidRPr="006620E7">
        <w:rPr>
          <w:sz w:val="28"/>
          <w:szCs w:val="28"/>
        </w:rPr>
        <w:t>1. Ông (Bà) ..................................... Chức vụ/Đơn vị công tác.....................</w:t>
      </w:r>
    </w:p>
    <w:p w14:paraId="5F5BCB7D" w14:textId="77777777" w:rsidR="00244988" w:rsidRPr="006620E7" w:rsidRDefault="00244988" w:rsidP="00244988">
      <w:pPr>
        <w:pStyle w:val="NormalWeb"/>
        <w:spacing w:before="120" w:beforeAutospacing="0" w:after="120" w:afterAutospacing="0" w:line="234" w:lineRule="atLeast"/>
        <w:ind w:firstLine="567"/>
        <w:rPr>
          <w:sz w:val="28"/>
          <w:szCs w:val="28"/>
        </w:rPr>
      </w:pPr>
      <w:r w:rsidRPr="006620E7">
        <w:rPr>
          <w:sz w:val="28"/>
          <w:szCs w:val="28"/>
        </w:rPr>
        <w:t>.........................................................................................................................</w:t>
      </w:r>
    </w:p>
    <w:p w14:paraId="5F9A5DB1" w14:textId="77777777" w:rsidR="00244988" w:rsidRPr="006620E7" w:rsidRDefault="00244988" w:rsidP="00244988">
      <w:pPr>
        <w:pStyle w:val="NormalWeb"/>
        <w:spacing w:before="120" w:beforeAutospacing="0" w:after="120" w:afterAutospacing="0" w:line="234" w:lineRule="atLeast"/>
        <w:ind w:firstLine="567"/>
        <w:rPr>
          <w:sz w:val="28"/>
          <w:szCs w:val="28"/>
        </w:rPr>
      </w:pPr>
      <w:r w:rsidRPr="006620E7">
        <w:rPr>
          <w:b/>
          <w:bCs/>
          <w:sz w:val="28"/>
          <w:szCs w:val="28"/>
        </w:rPr>
        <w:t>B. NỘI DUNG, PHẠM VI VÀ GIỚI HẠN KIỂM TRA</w:t>
      </w:r>
    </w:p>
    <w:p w14:paraId="400933A1" w14:textId="77777777" w:rsidR="00244988" w:rsidRPr="006620E7" w:rsidRDefault="00244988" w:rsidP="00244988">
      <w:pPr>
        <w:pStyle w:val="NormalWeb"/>
        <w:spacing w:before="120" w:beforeAutospacing="0" w:after="120" w:afterAutospacing="0" w:line="234" w:lineRule="atLeast"/>
        <w:ind w:firstLine="567"/>
        <w:rPr>
          <w:sz w:val="28"/>
          <w:szCs w:val="28"/>
        </w:rPr>
      </w:pPr>
      <w:r w:rsidRPr="006620E7">
        <w:rPr>
          <w:sz w:val="28"/>
          <w:szCs w:val="28"/>
        </w:rPr>
        <w:t>1. Nội dung kiểm tra: ......................................................................................</w:t>
      </w:r>
    </w:p>
    <w:p w14:paraId="3C0E89A5" w14:textId="77777777" w:rsidR="00244988" w:rsidRPr="006620E7" w:rsidRDefault="00244988" w:rsidP="00244988">
      <w:pPr>
        <w:pStyle w:val="NormalWeb"/>
        <w:spacing w:before="120" w:beforeAutospacing="0" w:after="120" w:afterAutospacing="0" w:line="234" w:lineRule="atLeast"/>
        <w:ind w:firstLine="567"/>
        <w:rPr>
          <w:sz w:val="28"/>
          <w:szCs w:val="28"/>
        </w:rPr>
      </w:pPr>
      <w:r w:rsidRPr="006620E7">
        <w:rPr>
          <w:sz w:val="28"/>
          <w:szCs w:val="28"/>
        </w:rPr>
        <w:t>2. Phạm vi kiểm tra: ......................................................................................</w:t>
      </w:r>
      <w:r w:rsidRPr="006620E7">
        <w:rPr>
          <w:rStyle w:val="FootnoteReference"/>
          <w:sz w:val="28"/>
          <w:szCs w:val="28"/>
        </w:rPr>
        <w:footnoteReference w:id="65"/>
      </w:r>
    </w:p>
    <w:p w14:paraId="14C356D6" w14:textId="77777777" w:rsidR="00244988" w:rsidRPr="006620E7" w:rsidRDefault="00244988" w:rsidP="00244988">
      <w:pPr>
        <w:pStyle w:val="NormalWeb"/>
        <w:spacing w:before="120" w:beforeAutospacing="0" w:after="120" w:afterAutospacing="0" w:line="234" w:lineRule="atLeast"/>
        <w:ind w:firstLine="567"/>
        <w:rPr>
          <w:sz w:val="28"/>
          <w:szCs w:val="28"/>
        </w:rPr>
      </w:pPr>
      <w:r w:rsidRPr="006620E7">
        <w:rPr>
          <w:sz w:val="28"/>
          <w:szCs w:val="28"/>
        </w:rPr>
        <w:t>3. Giới hạn kiểm tra.......................................................................................</w:t>
      </w:r>
      <w:r w:rsidRPr="006620E7">
        <w:rPr>
          <w:rStyle w:val="FootnoteReference"/>
          <w:sz w:val="28"/>
          <w:szCs w:val="28"/>
        </w:rPr>
        <w:footnoteReference w:id="66"/>
      </w:r>
    </w:p>
    <w:p w14:paraId="24E705B1" w14:textId="77777777" w:rsidR="00244988" w:rsidRPr="006620E7" w:rsidRDefault="00244988" w:rsidP="00244988">
      <w:pPr>
        <w:pStyle w:val="NormalWeb"/>
        <w:spacing w:before="120" w:beforeAutospacing="0" w:after="120" w:afterAutospacing="0" w:line="234" w:lineRule="atLeast"/>
        <w:ind w:firstLine="567"/>
        <w:rPr>
          <w:sz w:val="28"/>
          <w:szCs w:val="28"/>
        </w:rPr>
      </w:pPr>
      <w:r w:rsidRPr="006620E7">
        <w:rPr>
          <w:b/>
          <w:bCs/>
          <w:sz w:val="28"/>
          <w:szCs w:val="28"/>
        </w:rPr>
        <w:lastRenderedPageBreak/>
        <w:t>C. KẾT QUẢ KIỂM TRA</w:t>
      </w:r>
    </w:p>
    <w:p w14:paraId="0E6F80E6" w14:textId="77777777" w:rsidR="00244988" w:rsidRPr="006620E7" w:rsidRDefault="00244988" w:rsidP="00244988">
      <w:pPr>
        <w:pStyle w:val="NormalWeb"/>
        <w:spacing w:before="120" w:beforeAutospacing="0" w:after="120" w:afterAutospacing="0" w:line="234" w:lineRule="atLeast"/>
        <w:ind w:firstLine="567"/>
        <w:rPr>
          <w:sz w:val="28"/>
          <w:szCs w:val="28"/>
          <w:lang w:val="vi-VN"/>
        </w:rPr>
      </w:pPr>
      <w:r w:rsidRPr="006620E7">
        <w:rPr>
          <w:sz w:val="28"/>
          <w:szCs w:val="28"/>
          <w:lang w:val="vi-VN"/>
        </w:rPr>
        <w:t>1. Tần số vô tuyến điện</w:t>
      </w:r>
    </w:p>
    <w:p w14:paraId="66B0C2DB" w14:textId="77777777" w:rsidR="00244988" w:rsidRPr="006620E7" w:rsidRDefault="00244988" w:rsidP="00244988">
      <w:pPr>
        <w:pStyle w:val="NormalWeb"/>
        <w:spacing w:before="120" w:beforeAutospacing="0" w:after="120" w:afterAutospacing="0" w:line="234" w:lineRule="atLeast"/>
        <w:ind w:firstLine="567"/>
        <w:rPr>
          <w:sz w:val="28"/>
          <w:szCs w:val="28"/>
        </w:rPr>
      </w:pPr>
      <w:r w:rsidRPr="006620E7">
        <w:rPr>
          <w:sz w:val="28"/>
          <w:szCs w:val="28"/>
        </w:rPr>
        <w:t>.........................................................................................................................</w:t>
      </w:r>
    </w:p>
    <w:p w14:paraId="26303A74" w14:textId="77777777" w:rsidR="00244988" w:rsidRPr="006620E7" w:rsidRDefault="00244988" w:rsidP="00244988">
      <w:pPr>
        <w:pStyle w:val="NormalWeb"/>
        <w:spacing w:before="120" w:beforeAutospacing="0" w:after="120" w:afterAutospacing="0" w:line="234" w:lineRule="atLeast"/>
        <w:ind w:firstLine="567"/>
        <w:rPr>
          <w:sz w:val="28"/>
          <w:szCs w:val="28"/>
          <w:lang w:val="vi-VN"/>
        </w:rPr>
      </w:pPr>
      <w:r w:rsidRPr="006620E7">
        <w:rPr>
          <w:sz w:val="28"/>
          <w:szCs w:val="28"/>
          <w:lang w:val="vi-VN"/>
        </w:rPr>
        <w:t>2. Thiết bị vô tuyến điện</w:t>
      </w:r>
    </w:p>
    <w:tbl>
      <w:tblPr>
        <w:tblW w:w="9051" w:type="dxa"/>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23"/>
        <w:gridCol w:w="849"/>
        <w:gridCol w:w="851"/>
        <w:gridCol w:w="1133"/>
        <w:gridCol w:w="1274"/>
        <w:gridCol w:w="994"/>
        <w:gridCol w:w="1559"/>
        <w:gridCol w:w="733"/>
        <w:gridCol w:w="643"/>
        <w:gridCol w:w="592"/>
      </w:tblGrid>
      <w:tr w:rsidR="006620E7" w:rsidRPr="006620E7" w14:paraId="2900EF3F" w14:textId="77777777" w:rsidTr="00EC5EBF">
        <w:trPr>
          <w:tblCellSpacing w:w="0" w:type="dxa"/>
        </w:trPr>
        <w:tc>
          <w:tcPr>
            <w:tcW w:w="234" w:type="pct"/>
            <w:vMerge w:val="restart"/>
            <w:tcBorders>
              <w:top w:val="single" w:sz="2" w:space="0" w:color="auto"/>
            </w:tcBorders>
            <w:hideMark/>
          </w:tcPr>
          <w:p w14:paraId="233F4763" w14:textId="77777777" w:rsidR="00244988" w:rsidRPr="006620E7" w:rsidRDefault="00244988" w:rsidP="00EC5EBF">
            <w:pPr>
              <w:pStyle w:val="NormalWeb"/>
              <w:spacing w:before="120" w:beforeAutospacing="0" w:after="120" w:afterAutospacing="0" w:line="234" w:lineRule="atLeast"/>
              <w:jc w:val="center"/>
            </w:pPr>
            <w:r w:rsidRPr="006620E7">
              <w:rPr>
                <w:lang w:val="vi-VN"/>
              </w:rPr>
              <w:t>TT</w:t>
            </w:r>
          </w:p>
        </w:tc>
        <w:tc>
          <w:tcPr>
            <w:tcW w:w="469" w:type="pct"/>
            <w:vMerge w:val="restart"/>
            <w:hideMark/>
          </w:tcPr>
          <w:p w14:paraId="4DA2733C" w14:textId="77777777" w:rsidR="00244988" w:rsidRPr="006620E7" w:rsidRDefault="00244988" w:rsidP="00EC5EBF">
            <w:pPr>
              <w:pStyle w:val="NormalWeb"/>
              <w:spacing w:before="120" w:beforeAutospacing="0" w:after="120" w:afterAutospacing="0" w:line="234" w:lineRule="atLeast"/>
              <w:jc w:val="center"/>
            </w:pPr>
            <w:r w:rsidRPr="006620E7">
              <w:rPr>
                <w:lang w:val="vi-VN"/>
              </w:rPr>
              <w:t>Ki</w:t>
            </w:r>
            <w:r w:rsidRPr="006620E7">
              <w:rPr>
                <w:lang w:val="en-US"/>
              </w:rPr>
              <w:t>ể</w:t>
            </w:r>
            <w:r w:rsidRPr="006620E7">
              <w:rPr>
                <w:lang w:val="vi-VN"/>
              </w:rPr>
              <w:t>u máy</w:t>
            </w:r>
          </w:p>
          <w:p w14:paraId="6C2BAF91" w14:textId="77777777" w:rsidR="00244988" w:rsidRPr="006620E7" w:rsidRDefault="00244988" w:rsidP="00EC5EBF">
            <w:pPr>
              <w:pStyle w:val="NormalWeb"/>
              <w:spacing w:before="120" w:beforeAutospacing="0" w:after="120" w:afterAutospacing="0" w:line="234" w:lineRule="atLeast"/>
              <w:jc w:val="center"/>
            </w:pPr>
            <w:r w:rsidRPr="006620E7">
              <w:rPr>
                <w:lang w:val="vi-VN"/>
              </w:rPr>
              <w:t>Số sản xuất</w:t>
            </w:r>
          </w:p>
        </w:tc>
        <w:tc>
          <w:tcPr>
            <w:tcW w:w="470" w:type="pct"/>
            <w:vMerge w:val="restart"/>
            <w:hideMark/>
          </w:tcPr>
          <w:p w14:paraId="62FB47A8" w14:textId="77777777" w:rsidR="00244988" w:rsidRPr="006620E7" w:rsidRDefault="00244988" w:rsidP="00EC5EBF">
            <w:pPr>
              <w:pStyle w:val="NormalWeb"/>
              <w:spacing w:before="120" w:beforeAutospacing="0" w:after="120" w:afterAutospacing="0" w:line="234" w:lineRule="atLeast"/>
              <w:jc w:val="center"/>
            </w:pPr>
            <w:r w:rsidRPr="006620E7">
              <w:rPr>
                <w:lang w:val="vi-VN"/>
              </w:rPr>
              <w:t>S</w:t>
            </w:r>
            <w:r w:rsidRPr="006620E7">
              <w:rPr>
                <w:lang w:val="en-US"/>
              </w:rPr>
              <w:t>ố</w:t>
            </w:r>
            <w:r w:rsidRPr="006620E7">
              <w:rPr>
                <w:rStyle w:val="apple-converted-space"/>
                <w:lang w:val="en-US"/>
              </w:rPr>
              <w:t> </w:t>
            </w:r>
            <w:r w:rsidRPr="006620E7">
              <w:rPr>
                <w:lang w:val="vi-VN"/>
              </w:rPr>
              <w:t>Giấyphép</w:t>
            </w:r>
          </w:p>
        </w:tc>
        <w:tc>
          <w:tcPr>
            <w:tcW w:w="626" w:type="pct"/>
            <w:vMerge w:val="restart"/>
            <w:hideMark/>
          </w:tcPr>
          <w:p w14:paraId="5CF8ED25" w14:textId="77777777" w:rsidR="00244988" w:rsidRPr="006620E7" w:rsidRDefault="00244988" w:rsidP="00EC5EBF">
            <w:pPr>
              <w:pStyle w:val="NormalWeb"/>
              <w:spacing w:before="120" w:beforeAutospacing="0" w:after="120" w:afterAutospacing="0" w:line="234" w:lineRule="atLeast"/>
              <w:jc w:val="center"/>
            </w:pPr>
            <w:r w:rsidRPr="006620E7">
              <w:rPr>
                <w:lang w:val="vi-VN"/>
              </w:rPr>
              <w:t>Ngày hết hạn</w:t>
            </w:r>
          </w:p>
        </w:tc>
        <w:tc>
          <w:tcPr>
            <w:tcW w:w="704" w:type="pct"/>
            <w:vMerge w:val="restart"/>
            <w:hideMark/>
          </w:tcPr>
          <w:p w14:paraId="54AE7A9C" w14:textId="77777777" w:rsidR="00244988" w:rsidRPr="006620E7" w:rsidRDefault="00244988" w:rsidP="00EC5EBF">
            <w:pPr>
              <w:pStyle w:val="NormalWeb"/>
              <w:spacing w:before="120" w:beforeAutospacing="0" w:after="120" w:afterAutospacing="0" w:line="234" w:lineRule="atLeast"/>
              <w:jc w:val="center"/>
            </w:pPr>
            <w:r w:rsidRPr="006620E7">
              <w:rPr>
                <w:lang w:val="vi-VN"/>
              </w:rPr>
              <w:t>Công suất phát (W)</w:t>
            </w:r>
          </w:p>
        </w:tc>
        <w:tc>
          <w:tcPr>
            <w:tcW w:w="549" w:type="pct"/>
            <w:vMerge w:val="restart"/>
            <w:hideMark/>
          </w:tcPr>
          <w:p w14:paraId="44A2882A" w14:textId="77777777" w:rsidR="00244988" w:rsidRPr="006620E7" w:rsidRDefault="00244988" w:rsidP="00EC5EBF">
            <w:pPr>
              <w:pStyle w:val="NormalWeb"/>
              <w:spacing w:before="120" w:beforeAutospacing="0" w:after="120" w:afterAutospacing="0" w:line="234" w:lineRule="atLeast"/>
              <w:jc w:val="center"/>
            </w:pPr>
            <w:r w:rsidRPr="006620E7">
              <w:rPr>
                <w:lang w:val="vi-VN"/>
              </w:rPr>
              <w:t>Phương thức</w:t>
            </w:r>
            <w:r w:rsidRPr="006620E7">
              <w:rPr>
                <w:rStyle w:val="apple-converted-space"/>
                <w:lang w:val="vi-VN"/>
              </w:rPr>
              <w:t> </w:t>
            </w:r>
            <w:r w:rsidRPr="006620E7">
              <w:rPr>
                <w:lang w:val="vi-VN"/>
              </w:rPr>
              <w:t>phát</w:t>
            </w:r>
          </w:p>
        </w:tc>
        <w:tc>
          <w:tcPr>
            <w:tcW w:w="861" w:type="pct"/>
            <w:vMerge w:val="restart"/>
            <w:hideMark/>
          </w:tcPr>
          <w:p w14:paraId="2A4E96C4" w14:textId="77777777" w:rsidR="00244988" w:rsidRPr="006620E7" w:rsidRDefault="00244988" w:rsidP="00EC5EBF">
            <w:pPr>
              <w:pStyle w:val="NormalWeb"/>
              <w:spacing w:before="120" w:beforeAutospacing="0" w:after="120" w:afterAutospacing="0" w:line="234" w:lineRule="atLeast"/>
              <w:jc w:val="center"/>
            </w:pPr>
            <w:r w:rsidRPr="006620E7">
              <w:rPr>
                <w:lang w:val="vi-VN"/>
              </w:rPr>
              <w:t>Độ rộng b</w:t>
            </w:r>
            <w:r w:rsidRPr="006620E7">
              <w:rPr>
                <w:lang w:val="en-US"/>
              </w:rPr>
              <w:t>ă</w:t>
            </w:r>
            <w:r w:rsidRPr="006620E7">
              <w:rPr>
                <w:lang w:val="vi-VN"/>
              </w:rPr>
              <w:t>ng tần chiếm dụng (MHz)</w:t>
            </w:r>
          </w:p>
        </w:tc>
        <w:tc>
          <w:tcPr>
            <w:tcW w:w="405" w:type="pct"/>
            <w:vMerge w:val="restart"/>
            <w:hideMark/>
          </w:tcPr>
          <w:p w14:paraId="23FA9913" w14:textId="77777777" w:rsidR="00244988" w:rsidRPr="006620E7" w:rsidRDefault="00244988" w:rsidP="00EC5EBF">
            <w:pPr>
              <w:pStyle w:val="NormalWeb"/>
              <w:spacing w:before="120" w:beforeAutospacing="0" w:after="120" w:afterAutospacing="0" w:line="234" w:lineRule="atLeast"/>
              <w:jc w:val="center"/>
            </w:pPr>
            <w:r w:rsidRPr="006620E7">
              <w:rPr>
                <w:lang w:val="vi-VN"/>
              </w:rPr>
              <w:t>Địa điểm lắp đặt thiết bị</w:t>
            </w:r>
          </w:p>
        </w:tc>
        <w:tc>
          <w:tcPr>
            <w:tcW w:w="682" w:type="pct"/>
            <w:gridSpan w:val="2"/>
            <w:hideMark/>
          </w:tcPr>
          <w:p w14:paraId="5FCF2666" w14:textId="77777777" w:rsidR="00244988" w:rsidRPr="006620E7" w:rsidRDefault="00244988" w:rsidP="00EC5EBF">
            <w:pPr>
              <w:pStyle w:val="NormalWeb"/>
              <w:spacing w:before="120" w:beforeAutospacing="0" w:after="120" w:afterAutospacing="0" w:line="234" w:lineRule="atLeast"/>
              <w:jc w:val="center"/>
            </w:pPr>
            <w:r w:rsidRPr="006620E7">
              <w:rPr>
                <w:lang w:val="en-US"/>
              </w:rPr>
              <w:t>Ă</w:t>
            </w:r>
            <w:r w:rsidRPr="006620E7">
              <w:rPr>
                <w:lang w:val="vi-VN"/>
              </w:rPr>
              <w:t>ng-ten</w:t>
            </w:r>
          </w:p>
        </w:tc>
      </w:tr>
      <w:tr w:rsidR="006620E7" w:rsidRPr="006620E7" w14:paraId="319FD678" w14:textId="77777777" w:rsidTr="00EC5EBF">
        <w:trPr>
          <w:tblCellSpacing w:w="0" w:type="dxa"/>
        </w:trPr>
        <w:tc>
          <w:tcPr>
            <w:tcW w:w="234" w:type="pct"/>
            <w:vMerge/>
            <w:vAlign w:val="center"/>
            <w:hideMark/>
          </w:tcPr>
          <w:p w14:paraId="23E715B6" w14:textId="77777777" w:rsidR="00244988" w:rsidRPr="006620E7" w:rsidRDefault="00244988" w:rsidP="00EC5EBF"/>
        </w:tc>
        <w:tc>
          <w:tcPr>
            <w:tcW w:w="469" w:type="pct"/>
            <w:vMerge/>
            <w:vAlign w:val="center"/>
            <w:hideMark/>
          </w:tcPr>
          <w:p w14:paraId="7338A814" w14:textId="77777777" w:rsidR="00244988" w:rsidRPr="006620E7" w:rsidRDefault="00244988" w:rsidP="00EC5EBF"/>
        </w:tc>
        <w:tc>
          <w:tcPr>
            <w:tcW w:w="470" w:type="pct"/>
            <w:vMerge/>
            <w:vAlign w:val="center"/>
            <w:hideMark/>
          </w:tcPr>
          <w:p w14:paraId="5F94F39C" w14:textId="77777777" w:rsidR="00244988" w:rsidRPr="006620E7" w:rsidRDefault="00244988" w:rsidP="00EC5EBF"/>
        </w:tc>
        <w:tc>
          <w:tcPr>
            <w:tcW w:w="626" w:type="pct"/>
            <w:vMerge/>
            <w:vAlign w:val="center"/>
            <w:hideMark/>
          </w:tcPr>
          <w:p w14:paraId="70529A89" w14:textId="77777777" w:rsidR="00244988" w:rsidRPr="006620E7" w:rsidRDefault="00244988" w:rsidP="00EC5EBF"/>
        </w:tc>
        <w:tc>
          <w:tcPr>
            <w:tcW w:w="704" w:type="pct"/>
            <w:vMerge/>
            <w:vAlign w:val="center"/>
            <w:hideMark/>
          </w:tcPr>
          <w:p w14:paraId="2BFF6512" w14:textId="77777777" w:rsidR="00244988" w:rsidRPr="006620E7" w:rsidRDefault="00244988" w:rsidP="00EC5EBF"/>
        </w:tc>
        <w:tc>
          <w:tcPr>
            <w:tcW w:w="549" w:type="pct"/>
            <w:vMerge/>
            <w:vAlign w:val="center"/>
            <w:hideMark/>
          </w:tcPr>
          <w:p w14:paraId="7FD51B35" w14:textId="77777777" w:rsidR="00244988" w:rsidRPr="006620E7" w:rsidRDefault="00244988" w:rsidP="00EC5EBF"/>
        </w:tc>
        <w:tc>
          <w:tcPr>
            <w:tcW w:w="861" w:type="pct"/>
            <w:vMerge/>
            <w:vAlign w:val="center"/>
            <w:hideMark/>
          </w:tcPr>
          <w:p w14:paraId="2D81BEE2" w14:textId="77777777" w:rsidR="00244988" w:rsidRPr="006620E7" w:rsidRDefault="00244988" w:rsidP="00EC5EBF"/>
        </w:tc>
        <w:tc>
          <w:tcPr>
            <w:tcW w:w="405" w:type="pct"/>
            <w:vMerge/>
            <w:vAlign w:val="center"/>
            <w:hideMark/>
          </w:tcPr>
          <w:p w14:paraId="6584BCE4" w14:textId="77777777" w:rsidR="00244988" w:rsidRPr="006620E7" w:rsidRDefault="00244988" w:rsidP="00EC5EBF"/>
        </w:tc>
        <w:tc>
          <w:tcPr>
            <w:tcW w:w="355" w:type="pct"/>
            <w:hideMark/>
          </w:tcPr>
          <w:p w14:paraId="304F5A09" w14:textId="77777777" w:rsidR="00244988" w:rsidRPr="006620E7" w:rsidRDefault="00244988" w:rsidP="00EC5EBF">
            <w:pPr>
              <w:pStyle w:val="NormalWeb"/>
              <w:spacing w:before="120" w:beforeAutospacing="0" w:after="120" w:afterAutospacing="0" w:line="234" w:lineRule="atLeast"/>
              <w:jc w:val="center"/>
            </w:pPr>
            <w:r w:rsidRPr="006620E7">
              <w:rPr>
                <w:lang w:val="vi-VN"/>
              </w:rPr>
              <w:t>Độ cao</w:t>
            </w:r>
          </w:p>
        </w:tc>
        <w:tc>
          <w:tcPr>
            <w:tcW w:w="327" w:type="pct"/>
            <w:hideMark/>
          </w:tcPr>
          <w:p w14:paraId="6F3DD1A0" w14:textId="77777777" w:rsidR="00244988" w:rsidRPr="006620E7" w:rsidRDefault="00244988" w:rsidP="00EC5EBF">
            <w:pPr>
              <w:pStyle w:val="NormalWeb"/>
              <w:spacing w:before="120" w:beforeAutospacing="0" w:after="120" w:afterAutospacing="0" w:line="234" w:lineRule="atLeast"/>
              <w:jc w:val="center"/>
            </w:pPr>
            <w:r w:rsidRPr="006620E7">
              <w:rPr>
                <w:lang w:val="vi-VN"/>
              </w:rPr>
              <w:t>Vị trí</w:t>
            </w:r>
          </w:p>
        </w:tc>
      </w:tr>
      <w:tr w:rsidR="006620E7" w:rsidRPr="006620E7" w14:paraId="3CF8861B" w14:textId="77777777" w:rsidTr="00EC5EBF">
        <w:trPr>
          <w:tblCellSpacing w:w="0" w:type="dxa"/>
        </w:trPr>
        <w:tc>
          <w:tcPr>
            <w:tcW w:w="234" w:type="pct"/>
            <w:hideMark/>
          </w:tcPr>
          <w:p w14:paraId="5BF39049" w14:textId="77777777" w:rsidR="00244988" w:rsidRPr="006620E7" w:rsidRDefault="00244988" w:rsidP="00EC5EBF"/>
        </w:tc>
        <w:tc>
          <w:tcPr>
            <w:tcW w:w="469" w:type="pct"/>
            <w:hideMark/>
          </w:tcPr>
          <w:p w14:paraId="29F3206E" w14:textId="77777777" w:rsidR="00244988" w:rsidRPr="006620E7" w:rsidRDefault="00244988" w:rsidP="00EC5EBF"/>
        </w:tc>
        <w:tc>
          <w:tcPr>
            <w:tcW w:w="470" w:type="pct"/>
            <w:hideMark/>
          </w:tcPr>
          <w:p w14:paraId="6F2FE29E" w14:textId="77777777" w:rsidR="00244988" w:rsidRPr="006620E7" w:rsidRDefault="00244988" w:rsidP="00EC5EBF"/>
        </w:tc>
        <w:tc>
          <w:tcPr>
            <w:tcW w:w="626" w:type="pct"/>
            <w:hideMark/>
          </w:tcPr>
          <w:p w14:paraId="1B15AC41" w14:textId="77777777" w:rsidR="00244988" w:rsidRPr="006620E7" w:rsidRDefault="00244988" w:rsidP="00EC5EBF"/>
        </w:tc>
        <w:tc>
          <w:tcPr>
            <w:tcW w:w="704" w:type="pct"/>
            <w:hideMark/>
          </w:tcPr>
          <w:p w14:paraId="297DFFD3" w14:textId="77777777" w:rsidR="00244988" w:rsidRPr="006620E7" w:rsidRDefault="00244988" w:rsidP="00EC5EBF"/>
        </w:tc>
        <w:tc>
          <w:tcPr>
            <w:tcW w:w="549" w:type="pct"/>
            <w:hideMark/>
          </w:tcPr>
          <w:p w14:paraId="61CBFCB2" w14:textId="77777777" w:rsidR="00244988" w:rsidRPr="006620E7" w:rsidRDefault="00244988" w:rsidP="00EC5EBF"/>
        </w:tc>
        <w:tc>
          <w:tcPr>
            <w:tcW w:w="861" w:type="pct"/>
            <w:hideMark/>
          </w:tcPr>
          <w:p w14:paraId="69AA1799" w14:textId="77777777" w:rsidR="00244988" w:rsidRPr="006620E7" w:rsidRDefault="00244988" w:rsidP="00EC5EBF"/>
        </w:tc>
        <w:tc>
          <w:tcPr>
            <w:tcW w:w="405" w:type="pct"/>
            <w:hideMark/>
          </w:tcPr>
          <w:p w14:paraId="3D5827BE" w14:textId="77777777" w:rsidR="00244988" w:rsidRPr="006620E7" w:rsidRDefault="00244988" w:rsidP="00EC5EBF"/>
        </w:tc>
        <w:tc>
          <w:tcPr>
            <w:tcW w:w="355" w:type="pct"/>
            <w:hideMark/>
          </w:tcPr>
          <w:p w14:paraId="79F971B9" w14:textId="77777777" w:rsidR="00244988" w:rsidRPr="006620E7" w:rsidRDefault="00244988" w:rsidP="00EC5EBF"/>
        </w:tc>
        <w:tc>
          <w:tcPr>
            <w:tcW w:w="327" w:type="pct"/>
            <w:hideMark/>
          </w:tcPr>
          <w:p w14:paraId="718CADE8" w14:textId="77777777" w:rsidR="00244988" w:rsidRPr="006620E7" w:rsidRDefault="00244988" w:rsidP="00EC5EBF"/>
        </w:tc>
      </w:tr>
      <w:tr w:rsidR="006620E7" w:rsidRPr="006620E7" w14:paraId="630A8B45" w14:textId="77777777" w:rsidTr="00EC5EBF">
        <w:trPr>
          <w:tblCellSpacing w:w="0" w:type="dxa"/>
        </w:trPr>
        <w:tc>
          <w:tcPr>
            <w:tcW w:w="234" w:type="pct"/>
            <w:hideMark/>
          </w:tcPr>
          <w:p w14:paraId="253D9825" w14:textId="77777777" w:rsidR="00244988" w:rsidRPr="006620E7" w:rsidRDefault="00244988" w:rsidP="00EC5EBF"/>
        </w:tc>
        <w:tc>
          <w:tcPr>
            <w:tcW w:w="469" w:type="pct"/>
            <w:hideMark/>
          </w:tcPr>
          <w:p w14:paraId="47029138" w14:textId="77777777" w:rsidR="00244988" w:rsidRPr="006620E7" w:rsidRDefault="00244988" w:rsidP="00EC5EBF"/>
        </w:tc>
        <w:tc>
          <w:tcPr>
            <w:tcW w:w="470" w:type="pct"/>
            <w:hideMark/>
          </w:tcPr>
          <w:p w14:paraId="4889D9A6" w14:textId="77777777" w:rsidR="00244988" w:rsidRPr="006620E7" w:rsidRDefault="00244988" w:rsidP="00EC5EBF"/>
        </w:tc>
        <w:tc>
          <w:tcPr>
            <w:tcW w:w="626" w:type="pct"/>
            <w:hideMark/>
          </w:tcPr>
          <w:p w14:paraId="6B6F9A02" w14:textId="77777777" w:rsidR="00244988" w:rsidRPr="006620E7" w:rsidRDefault="00244988" w:rsidP="00EC5EBF"/>
        </w:tc>
        <w:tc>
          <w:tcPr>
            <w:tcW w:w="704" w:type="pct"/>
            <w:hideMark/>
          </w:tcPr>
          <w:p w14:paraId="33741D5D" w14:textId="77777777" w:rsidR="00244988" w:rsidRPr="006620E7" w:rsidRDefault="00244988" w:rsidP="00EC5EBF"/>
        </w:tc>
        <w:tc>
          <w:tcPr>
            <w:tcW w:w="549" w:type="pct"/>
            <w:hideMark/>
          </w:tcPr>
          <w:p w14:paraId="08973C26" w14:textId="77777777" w:rsidR="00244988" w:rsidRPr="006620E7" w:rsidRDefault="00244988" w:rsidP="00EC5EBF"/>
        </w:tc>
        <w:tc>
          <w:tcPr>
            <w:tcW w:w="861" w:type="pct"/>
            <w:hideMark/>
          </w:tcPr>
          <w:p w14:paraId="2CEB3C99" w14:textId="77777777" w:rsidR="00244988" w:rsidRPr="006620E7" w:rsidRDefault="00244988" w:rsidP="00EC5EBF"/>
        </w:tc>
        <w:tc>
          <w:tcPr>
            <w:tcW w:w="405" w:type="pct"/>
            <w:hideMark/>
          </w:tcPr>
          <w:p w14:paraId="5780754C" w14:textId="77777777" w:rsidR="00244988" w:rsidRPr="006620E7" w:rsidRDefault="00244988" w:rsidP="00EC5EBF"/>
        </w:tc>
        <w:tc>
          <w:tcPr>
            <w:tcW w:w="355" w:type="pct"/>
            <w:hideMark/>
          </w:tcPr>
          <w:p w14:paraId="7620DBE4" w14:textId="77777777" w:rsidR="00244988" w:rsidRPr="006620E7" w:rsidRDefault="00244988" w:rsidP="00EC5EBF"/>
        </w:tc>
        <w:tc>
          <w:tcPr>
            <w:tcW w:w="327" w:type="pct"/>
            <w:hideMark/>
          </w:tcPr>
          <w:p w14:paraId="65A0C09F" w14:textId="77777777" w:rsidR="00244988" w:rsidRPr="006620E7" w:rsidRDefault="00244988" w:rsidP="00EC5EBF"/>
        </w:tc>
      </w:tr>
    </w:tbl>
    <w:p w14:paraId="268DCB68" w14:textId="77777777" w:rsidR="00244988" w:rsidRPr="006620E7" w:rsidRDefault="00244988" w:rsidP="00244988">
      <w:pPr>
        <w:pStyle w:val="NormalWeb"/>
        <w:spacing w:before="120" w:beforeAutospacing="0" w:after="120" w:afterAutospacing="0" w:line="234" w:lineRule="atLeast"/>
        <w:ind w:firstLine="567"/>
        <w:rPr>
          <w:sz w:val="28"/>
          <w:szCs w:val="28"/>
          <w:lang w:val="vi-VN"/>
        </w:rPr>
      </w:pPr>
      <w:r w:rsidRPr="006620E7">
        <w:rPr>
          <w:sz w:val="28"/>
          <w:szCs w:val="28"/>
        </w:rPr>
        <w:t>.........................................................................................................................</w:t>
      </w:r>
    </w:p>
    <w:p w14:paraId="28C1197E" w14:textId="77777777" w:rsidR="00244988" w:rsidRPr="006620E7" w:rsidRDefault="00244988" w:rsidP="00244988">
      <w:pPr>
        <w:pStyle w:val="NormalWeb"/>
        <w:spacing w:before="120" w:beforeAutospacing="0" w:after="120" w:afterAutospacing="0" w:line="234" w:lineRule="atLeast"/>
        <w:ind w:firstLine="567"/>
        <w:rPr>
          <w:sz w:val="28"/>
          <w:szCs w:val="28"/>
          <w:lang w:val="vi-VN"/>
        </w:rPr>
      </w:pPr>
      <w:r w:rsidRPr="006620E7">
        <w:rPr>
          <w:sz w:val="28"/>
          <w:szCs w:val="28"/>
          <w:lang w:val="vi-VN"/>
        </w:rPr>
        <w:t>3. Tình hình sử dụng tần số và thiết bị vô tuyến điện</w:t>
      </w:r>
    </w:p>
    <w:p w14:paraId="12FBBFE8" w14:textId="77777777" w:rsidR="00244988" w:rsidRPr="006620E7" w:rsidRDefault="00244988" w:rsidP="00244988">
      <w:pPr>
        <w:pStyle w:val="NormalWeb"/>
        <w:spacing w:before="120" w:beforeAutospacing="0" w:after="120" w:afterAutospacing="0" w:line="234" w:lineRule="atLeast"/>
        <w:ind w:firstLine="567"/>
        <w:rPr>
          <w:sz w:val="28"/>
          <w:szCs w:val="28"/>
        </w:rPr>
      </w:pPr>
      <w:r w:rsidRPr="006620E7">
        <w:rPr>
          <w:sz w:val="28"/>
          <w:szCs w:val="28"/>
        </w:rPr>
        <w:t>.........................................................................................................................</w:t>
      </w:r>
    </w:p>
    <w:p w14:paraId="5EFDE58C" w14:textId="77777777" w:rsidR="00244988" w:rsidRPr="006620E7" w:rsidRDefault="00244988" w:rsidP="00244988">
      <w:pPr>
        <w:pStyle w:val="NormalWeb"/>
        <w:spacing w:before="120" w:beforeAutospacing="0" w:after="120" w:afterAutospacing="0" w:line="234" w:lineRule="atLeast"/>
        <w:ind w:firstLine="567"/>
        <w:rPr>
          <w:sz w:val="28"/>
          <w:szCs w:val="28"/>
          <w:lang w:val="vi-VN"/>
        </w:rPr>
      </w:pPr>
      <w:r w:rsidRPr="006620E7">
        <w:rPr>
          <w:sz w:val="28"/>
          <w:szCs w:val="28"/>
          <w:lang w:val="vi-VN"/>
        </w:rPr>
        <w:t>4. Các nội dung liên quan khác</w:t>
      </w:r>
    </w:p>
    <w:p w14:paraId="4D5C0386" w14:textId="77777777" w:rsidR="00244988" w:rsidRPr="006620E7" w:rsidRDefault="00244988" w:rsidP="00244988">
      <w:pPr>
        <w:pStyle w:val="NormalWeb"/>
        <w:spacing w:before="120" w:beforeAutospacing="0" w:after="120" w:afterAutospacing="0" w:line="234" w:lineRule="atLeast"/>
        <w:ind w:firstLine="567"/>
        <w:rPr>
          <w:sz w:val="28"/>
          <w:szCs w:val="28"/>
        </w:rPr>
      </w:pPr>
      <w:r w:rsidRPr="006620E7">
        <w:rPr>
          <w:sz w:val="28"/>
          <w:szCs w:val="28"/>
        </w:rPr>
        <w:t>.........................................................................................................................</w:t>
      </w:r>
    </w:p>
    <w:p w14:paraId="3D326263" w14:textId="77777777" w:rsidR="00244988" w:rsidRPr="006620E7" w:rsidRDefault="00244988" w:rsidP="00244988">
      <w:pPr>
        <w:pStyle w:val="NormalWeb"/>
        <w:spacing w:before="120" w:beforeAutospacing="0" w:after="120" w:afterAutospacing="0" w:line="234" w:lineRule="atLeast"/>
        <w:ind w:firstLine="567"/>
        <w:rPr>
          <w:sz w:val="28"/>
          <w:szCs w:val="28"/>
        </w:rPr>
      </w:pPr>
      <w:r w:rsidRPr="006620E7">
        <w:rPr>
          <w:b/>
          <w:bCs/>
          <w:sz w:val="28"/>
          <w:szCs w:val="28"/>
        </w:rPr>
        <w:t>D. Ý KIẾN CỦA ĐỐI TƯỢNG KIỂM TRA</w:t>
      </w:r>
    </w:p>
    <w:p w14:paraId="50F53A98" w14:textId="77777777" w:rsidR="00244988" w:rsidRPr="006620E7" w:rsidRDefault="00244988" w:rsidP="00244988">
      <w:pPr>
        <w:pStyle w:val="NormalWeb"/>
        <w:spacing w:before="120" w:beforeAutospacing="0" w:after="120" w:afterAutospacing="0" w:line="234" w:lineRule="atLeast"/>
        <w:ind w:firstLine="567"/>
        <w:rPr>
          <w:sz w:val="28"/>
          <w:szCs w:val="28"/>
        </w:rPr>
      </w:pPr>
      <w:r w:rsidRPr="006620E7">
        <w:rPr>
          <w:sz w:val="28"/>
          <w:szCs w:val="28"/>
        </w:rPr>
        <w:t>.........................................................................................................................</w:t>
      </w:r>
    </w:p>
    <w:p w14:paraId="6AD5AFC2" w14:textId="77777777" w:rsidR="00244988" w:rsidRPr="006620E7" w:rsidRDefault="00244988" w:rsidP="00244988">
      <w:pPr>
        <w:pStyle w:val="NormalWeb"/>
        <w:spacing w:before="120" w:beforeAutospacing="0" w:after="120" w:afterAutospacing="0" w:line="234" w:lineRule="atLeast"/>
        <w:ind w:firstLine="567"/>
        <w:rPr>
          <w:sz w:val="28"/>
          <w:szCs w:val="28"/>
        </w:rPr>
      </w:pPr>
      <w:r w:rsidRPr="006620E7">
        <w:rPr>
          <w:sz w:val="28"/>
          <w:szCs w:val="28"/>
        </w:rPr>
        <w:t>.........................................................................................................................</w:t>
      </w:r>
    </w:p>
    <w:p w14:paraId="22C49DD0" w14:textId="77777777" w:rsidR="00244988" w:rsidRPr="006620E7" w:rsidRDefault="00244988" w:rsidP="00244988">
      <w:pPr>
        <w:pStyle w:val="NormalWeb"/>
        <w:spacing w:before="120" w:beforeAutospacing="0" w:after="120" w:afterAutospacing="0" w:line="234" w:lineRule="atLeast"/>
        <w:ind w:firstLine="567"/>
        <w:rPr>
          <w:sz w:val="28"/>
          <w:szCs w:val="28"/>
        </w:rPr>
      </w:pPr>
      <w:r w:rsidRPr="006620E7">
        <w:rPr>
          <w:sz w:val="28"/>
          <w:szCs w:val="28"/>
        </w:rPr>
        <w:t>.........................................................................................................................</w:t>
      </w:r>
    </w:p>
    <w:p w14:paraId="6BE70376"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Đoàn kiểm tra kết thúc việc kiểm tra từ ngày ... tháng ... năm ....Trong quá trình xây dựng Báo cáo, nếu cần xác minh hoặc cung cấp thêm thông tin, tài liệu để làm rõ nội dung kiểm tra, yêu cầu cơ quan/đơn vị</w:t>
      </w:r>
      <w:r w:rsidRPr="006620E7">
        <w:rPr>
          <w:rStyle w:val="apple-converted-space"/>
          <w:sz w:val="28"/>
          <w:szCs w:val="28"/>
        </w:rPr>
        <w:t> </w:t>
      </w:r>
      <w:r w:rsidRPr="006620E7">
        <w:rPr>
          <w:sz w:val="28"/>
          <w:szCs w:val="28"/>
        </w:rPr>
        <w:t>phối hợp làm việc và cung cấp đầy đủ, kịp thời.</w:t>
      </w:r>
    </w:p>
    <w:p w14:paraId="187CA9F9"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Buổi làm việc kết thúc vào hồi.... giờ ....phút ngày ....../....../.......</w:t>
      </w:r>
    </w:p>
    <w:p w14:paraId="46503E02" w14:textId="5E001973"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Biên bản kiểm tra đã được đọc lại cho những người có tên nêu trên nghe, thống nhất và ký xác nhận dưới đây. Biên bản gồm.... trang, .... phụ lục kèm theo (nếu có), được lập thành 02 bản có nội dung và giá trị như nhau, mỗi bên giữ 01 bản./. </w:t>
      </w:r>
    </w:p>
    <w:tbl>
      <w:tblPr>
        <w:tblW w:w="5000" w:type="pct"/>
        <w:tblCellSpacing w:w="0" w:type="dxa"/>
        <w:tblCellMar>
          <w:left w:w="0" w:type="dxa"/>
          <w:right w:w="0" w:type="dxa"/>
        </w:tblCellMar>
        <w:tblLook w:val="04A0" w:firstRow="1" w:lastRow="0" w:firstColumn="1" w:lastColumn="0" w:noHBand="0" w:noVBand="1"/>
      </w:tblPr>
      <w:tblGrid>
        <w:gridCol w:w="3023"/>
        <w:gridCol w:w="3023"/>
        <w:gridCol w:w="3025"/>
      </w:tblGrid>
      <w:tr w:rsidR="00244988" w:rsidRPr="006620E7" w14:paraId="4CF19BBE" w14:textId="77777777" w:rsidTr="00EC5EBF">
        <w:trPr>
          <w:tblCellSpacing w:w="0" w:type="dxa"/>
        </w:trPr>
        <w:tc>
          <w:tcPr>
            <w:tcW w:w="1701" w:type="dxa"/>
            <w:tcMar>
              <w:top w:w="0" w:type="dxa"/>
              <w:left w:w="108" w:type="dxa"/>
              <w:bottom w:w="0" w:type="dxa"/>
              <w:right w:w="108" w:type="dxa"/>
            </w:tcMar>
            <w:hideMark/>
          </w:tcPr>
          <w:p w14:paraId="0F67ADEB" w14:textId="77777777" w:rsidR="00244988" w:rsidRPr="006620E7" w:rsidRDefault="00244988" w:rsidP="00EC5EBF">
            <w:pPr>
              <w:pStyle w:val="NormalWeb"/>
              <w:spacing w:before="120" w:beforeAutospacing="0" w:after="120" w:afterAutospacing="0" w:line="234" w:lineRule="atLeast"/>
              <w:jc w:val="center"/>
              <w:rPr>
                <w:sz w:val="28"/>
                <w:szCs w:val="28"/>
              </w:rPr>
            </w:pPr>
            <w:r w:rsidRPr="006620E7">
              <w:rPr>
                <w:b/>
                <w:bCs/>
                <w:sz w:val="28"/>
                <w:szCs w:val="28"/>
              </w:rPr>
              <w:t>ĐẠI DIỆN</w:t>
            </w:r>
            <w:r w:rsidRPr="006620E7">
              <w:rPr>
                <w:b/>
                <w:bCs/>
                <w:sz w:val="28"/>
                <w:szCs w:val="28"/>
              </w:rPr>
              <w:br/>
              <w:t>ĐOÀN KIỂM TRA</w:t>
            </w:r>
            <w:r w:rsidRPr="006620E7">
              <w:rPr>
                <w:sz w:val="28"/>
                <w:szCs w:val="28"/>
              </w:rPr>
              <w:br/>
            </w:r>
            <w:r w:rsidRPr="006620E7">
              <w:rPr>
                <w:i/>
                <w:iCs/>
                <w:sz w:val="28"/>
                <w:szCs w:val="28"/>
              </w:rPr>
              <w:t>(Chữ ký, dấu - nếu có)</w:t>
            </w:r>
            <w:r w:rsidRPr="006620E7">
              <w:rPr>
                <w:sz w:val="28"/>
                <w:szCs w:val="28"/>
              </w:rPr>
              <w:br/>
            </w:r>
            <w:r w:rsidRPr="006620E7">
              <w:rPr>
                <w:sz w:val="28"/>
                <w:szCs w:val="28"/>
              </w:rPr>
              <w:br/>
            </w:r>
            <w:r w:rsidRPr="006620E7">
              <w:rPr>
                <w:sz w:val="28"/>
                <w:szCs w:val="28"/>
              </w:rPr>
              <w:br/>
            </w:r>
            <w:r w:rsidRPr="006620E7">
              <w:rPr>
                <w:sz w:val="28"/>
                <w:szCs w:val="28"/>
              </w:rPr>
              <w:br/>
            </w:r>
          </w:p>
          <w:p w14:paraId="1787D17D" w14:textId="44DD2E96" w:rsidR="00244988" w:rsidRPr="006620E7" w:rsidRDefault="00244988" w:rsidP="00EC5EBF">
            <w:pPr>
              <w:pStyle w:val="NormalWeb"/>
              <w:spacing w:before="120" w:beforeAutospacing="0" w:after="120" w:afterAutospacing="0" w:line="234" w:lineRule="atLeast"/>
              <w:jc w:val="center"/>
              <w:rPr>
                <w:sz w:val="28"/>
                <w:szCs w:val="28"/>
              </w:rPr>
            </w:pPr>
            <w:r w:rsidRPr="006620E7">
              <w:rPr>
                <w:b/>
                <w:bCs/>
                <w:sz w:val="28"/>
                <w:szCs w:val="28"/>
              </w:rPr>
              <w:t>Họ và tên</w:t>
            </w:r>
          </w:p>
        </w:tc>
        <w:tc>
          <w:tcPr>
            <w:tcW w:w="1701" w:type="dxa"/>
            <w:tcMar>
              <w:top w:w="0" w:type="dxa"/>
              <w:left w:w="108" w:type="dxa"/>
              <w:bottom w:w="0" w:type="dxa"/>
              <w:right w:w="108" w:type="dxa"/>
            </w:tcMar>
            <w:hideMark/>
          </w:tcPr>
          <w:p w14:paraId="507C55F7" w14:textId="74511A37" w:rsidR="00244988" w:rsidRPr="006620E7" w:rsidRDefault="00244988" w:rsidP="00EC5EBF">
            <w:pPr>
              <w:pStyle w:val="NormalWeb"/>
              <w:spacing w:before="120" w:beforeAutospacing="0" w:after="120" w:afterAutospacing="0" w:line="234" w:lineRule="atLeast"/>
              <w:jc w:val="center"/>
              <w:rPr>
                <w:sz w:val="28"/>
                <w:szCs w:val="28"/>
              </w:rPr>
            </w:pPr>
            <w:r w:rsidRPr="006620E7">
              <w:rPr>
                <w:b/>
                <w:bCs/>
                <w:sz w:val="28"/>
                <w:szCs w:val="28"/>
              </w:rPr>
              <w:t>ĐẠI DIỆN</w:t>
            </w:r>
            <w:r w:rsidRPr="006620E7">
              <w:rPr>
                <w:b/>
                <w:bCs/>
                <w:sz w:val="28"/>
                <w:szCs w:val="28"/>
              </w:rPr>
              <w:br/>
              <w:t>ĐỐI TƯỢNG KIỂM TRA</w:t>
            </w:r>
            <w:r w:rsidRPr="006620E7">
              <w:rPr>
                <w:sz w:val="28"/>
                <w:szCs w:val="28"/>
              </w:rPr>
              <w:br/>
            </w:r>
            <w:r w:rsidRPr="006620E7">
              <w:rPr>
                <w:i/>
                <w:iCs/>
                <w:sz w:val="28"/>
                <w:szCs w:val="28"/>
              </w:rPr>
              <w:t>(Chữ ký, dấu - nếu có)</w:t>
            </w:r>
            <w:r w:rsidRPr="006620E7">
              <w:rPr>
                <w:sz w:val="28"/>
                <w:szCs w:val="28"/>
              </w:rPr>
              <w:br/>
            </w:r>
            <w:r w:rsidRPr="006620E7">
              <w:rPr>
                <w:sz w:val="28"/>
                <w:szCs w:val="28"/>
              </w:rPr>
              <w:br/>
            </w:r>
            <w:r w:rsidRPr="006620E7">
              <w:rPr>
                <w:sz w:val="28"/>
                <w:szCs w:val="28"/>
              </w:rPr>
              <w:br/>
            </w:r>
            <w:r w:rsidRPr="006620E7">
              <w:rPr>
                <w:sz w:val="28"/>
                <w:szCs w:val="28"/>
              </w:rPr>
              <w:br/>
            </w:r>
            <w:r w:rsidRPr="006620E7">
              <w:rPr>
                <w:b/>
                <w:bCs/>
                <w:sz w:val="28"/>
                <w:szCs w:val="28"/>
              </w:rPr>
              <w:t>Họ và tên</w:t>
            </w:r>
          </w:p>
        </w:tc>
        <w:tc>
          <w:tcPr>
            <w:tcW w:w="1702" w:type="dxa"/>
            <w:tcMar>
              <w:top w:w="0" w:type="dxa"/>
              <w:left w:w="108" w:type="dxa"/>
              <w:bottom w:w="0" w:type="dxa"/>
              <w:right w:w="108" w:type="dxa"/>
            </w:tcMar>
            <w:hideMark/>
          </w:tcPr>
          <w:p w14:paraId="4CFACF5A" w14:textId="66679522" w:rsidR="00244988" w:rsidRPr="006620E7" w:rsidRDefault="00244988" w:rsidP="00EC5EBF">
            <w:pPr>
              <w:pStyle w:val="NormalWeb"/>
              <w:spacing w:before="120" w:beforeAutospacing="0" w:after="120" w:afterAutospacing="0" w:line="234" w:lineRule="atLeast"/>
              <w:jc w:val="center"/>
              <w:rPr>
                <w:sz w:val="28"/>
                <w:szCs w:val="28"/>
              </w:rPr>
            </w:pPr>
            <w:r w:rsidRPr="006620E7">
              <w:rPr>
                <w:b/>
                <w:bCs/>
                <w:sz w:val="28"/>
                <w:szCs w:val="28"/>
              </w:rPr>
              <w:t>NGƯỜI GHI BIÊN BẢN</w:t>
            </w:r>
            <w:r w:rsidRPr="006620E7">
              <w:rPr>
                <w:sz w:val="28"/>
                <w:szCs w:val="28"/>
              </w:rPr>
              <w:br/>
            </w:r>
            <w:r w:rsidRPr="006620E7">
              <w:rPr>
                <w:i/>
                <w:iCs/>
                <w:sz w:val="28"/>
                <w:szCs w:val="28"/>
              </w:rPr>
              <w:t>(Chữ ký)</w:t>
            </w:r>
            <w:r w:rsidRPr="006620E7">
              <w:rPr>
                <w:sz w:val="28"/>
                <w:szCs w:val="28"/>
              </w:rPr>
              <w:br/>
            </w:r>
            <w:r w:rsidRPr="006620E7">
              <w:rPr>
                <w:sz w:val="28"/>
                <w:szCs w:val="28"/>
              </w:rPr>
              <w:br/>
            </w:r>
            <w:r w:rsidRPr="006620E7">
              <w:rPr>
                <w:sz w:val="28"/>
                <w:szCs w:val="28"/>
              </w:rPr>
              <w:br/>
            </w:r>
            <w:r w:rsidRPr="006620E7">
              <w:rPr>
                <w:sz w:val="28"/>
                <w:szCs w:val="28"/>
              </w:rPr>
              <w:br/>
            </w:r>
            <w:r w:rsidRPr="006620E7">
              <w:rPr>
                <w:sz w:val="28"/>
                <w:szCs w:val="28"/>
              </w:rPr>
              <w:br/>
            </w:r>
            <w:r w:rsidRPr="006620E7">
              <w:rPr>
                <w:b/>
                <w:bCs/>
                <w:sz w:val="28"/>
                <w:szCs w:val="28"/>
              </w:rPr>
              <w:t>Họ và tên</w:t>
            </w:r>
          </w:p>
        </w:tc>
      </w:tr>
    </w:tbl>
    <w:p w14:paraId="6DF56D14" w14:textId="2ED11B6F" w:rsidR="00244988" w:rsidRPr="006620E7" w:rsidRDefault="00244988">
      <w:pPr>
        <w:rPr>
          <w:sz w:val="28"/>
          <w:szCs w:val="28"/>
        </w:rPr>
      </w:pPr>
    </w:p>
    <w:p w14:paraId="6A8F9556" w14:textId="77777777" w:rsidR="00244988" w:rsidRPr="006620E7" w:rsidRDefault="00244988" w:rsidP="00244988">
      <w:pPr>
        <w:jc w:val="right"/>
        <w:rPr>
          <w:b/>
          <w:bCs/>
          <w:sz w:val="28"/>
          <w:szCs w:val="28"/>
        </w:rPr>
        <w:sectPr w:rsidR="00244988" w:rsidRPr="006620E7" w:rsidSect="005C2DD1">
          <w:footnotePr>
            <w:numRestart w:val="eachSect"/>
          </w:footnotePr>
          <w:pgSz w:w="11906" w:h="16838"/>
          <w:pgMar w:top="1134" w:right="1134" w:bottom="1134" w:left="1701" w:header="720" w:footer="720" w:gutter="0"/>
          <w:cols w:space="720"/>
          <w:docGrid w:linePitch="360"/>
        </w:sectPr>
      </w:pPr>
    </w:p>
    <w:p w14:paraId="718F2CD8" w14:textId="77777777" w:rsidR="00244988" w:rsidRPr="006620E7" w:rsidRDefault="00244988" w:rsidP="00244988">
      <w:pPr>
        <w:jc w:val="right"/>
        <w:rPr>
          <w:b/>
          <w:bCs/>
          <w:sz w:val="28"/>
          <w:szCs w:val="28"/>
          <w:lang w:val="vi-VN"/>
        </w:rPr>
      </w:pPr>
      <w:r w:rsidRPr="006620E7">
        <w:rPr>
          <w:b/>
          <w:bCs/>
          <w:sz w:val="28"/>
          <w:szCs w:val="28"/>
        </w:rPr>
        <w:lastRenderedPageBreak/>
        <w:t>Mẫu số 1</w:t>
      </w:r>
      <w:r w:rsidRPr="006620E7">
        <w:rPr>
          <w:b/>
          <w:bCs/>
          <w:sz w:val="28"/>
          <w:szCs w:val="28"/>
          <w:lang w:val="vi-VN"/>
        </w:rPr>
        <w:t>3</w:t>
      </w:r>
    </w:p>
    <w:tbl>
      <w:tblPr>
        <w:tblW w:w="9985" w:type="dxa"/>
        <w:tblInd w:w="-426" w:type="dxa"/>
        <w:tblLayout w:type="fixed"/>
        <w:tblLook w:val="0000" w:firstRow="0" w:lastRow="0" w:firstColumn="0" w:lastColumn="0" w:noHBand="0" w:noVBand="0"/>
      </w:tblPr>
      <w:tblGrid>
        <w:gridCol w:w="4254"/>
        <w:gridCol w:w="5731"/>
      </w:tblGrid>
      <w:tr w:rsidR="006620E7" w:rsidRPr="006620E7" w14:paraId="0E5CD0AE" w14:textId="77777777" w:rsidTr="00EC5EBF">
        <w:trPr>
          <w:trHeight w:val="851"/>
        </w:trPr>
        <w:tc>
          <w:tcPr>
            <w:tcW w:w="4254" w:type="dxa"/>
          </w:tcPr>
          <w:p w14:paraId="1CB83C54" w14:textId="77777777" w:rsidR="00244988" w:rsidRPr="006620E7" w:rsidRDefault="00244988" w:rsidP="00EC5EBF">
            <w:pPr>
              <w:jc w:val="center"/>
              <w:rPr>
                <w:sz w:val="28"/>
                <w:szCs w:val="28"/>
              </w:rPr>
            </w:pPr>
            <w:r w:rsidRPr="006620E7">
              <w:rPr>
                <w:sz w:val="28"/>
                <w:szCs w:val="28"/>
              </w:rPr>
              <w:t>TÊN CƠ QUAN CHỦ QUẢN</w:t>
            </w:r>
            <w:r w:rsidRPr="006620E7">
              <w:rPr>
                <w:rStyle w:val="FootnoteReference"/>
                <w:sz w:val="28"/>
                <w:szCs w:val="28"/>
              </w:rPr>
              <w:footnoteReference w:id="67"/>
            </w:r>
          </w:p>
          <w:p w14:paraId="62EF1E88" w14:textId="77777777" w:rsidR="00244988" w:rsidRPr="006620E7" w:rsidRDefault="00244988" w:rsidP="00EC5EBF">
            <w:pPr>
              <w:jc w:val="center"/>
              <w:rPr>
                <w:b/>
                <w:bCs/>
              </w:rPr>
            </w:pPr>
            <w:r w:rsidRPr="006620E7">
              <w:rPr>
                <w:b/>
                <w:bCs/>
                <w:sz w:val="28"/>
                <w:szCs w:val="28"/>
              </w:rPr>
              <w:t>TÊN</w:t>
            </w:r>
            <w:r w:rsidRPr="006620E7">
              <w:rPr>
                <w:noProof/>
              </w:rPr>
              <mc:AlternateContent>
                <mc:Choice Requires="wps">
                  <w:drawing>
                    <wp:anchor distT="4294967293" distB="4294967293" distL="114300" distR="114300" simplePos="0" relativeHeight="251770368" behindDoc="0" locked="0" layoutInCell="1" allowOverlap="1" wp14:anchorId="5D250FB1" wp14:editId="71D7E74B">
                      <wp:simplePos x="0" y="0"/>
                      <wp:positionH relativeFrom="column">
                        <wp:posOffset>833120</wp:posOffset>
                      </wp:positionH>
                      <wp:positionV relativeFrom="paragraph">
                        <wp:posOffset>219074</wp:posOffset>
                      </wp:positionV>
                      <wp:extent cx="986790" cy="0"/>
                      <wp:effectExtent l="0" t="0" r="3810" b="0"/>
                      <wp:wrapNone/>
                      <wp:docPr id="88112334"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86790" cy="0"/>
                              </a:xfrm>
                              <a:prstGeom prst="line">
                                <a:avLst/>
                              </a:prstGeom>
                              <a:noFill/>
                              <a:ln w="1270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5152B113" id="Straight Connector 3" o:spid="_x0000_s1026" style="position:absolute;z-index:251770368;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from="65.6pt,17.25pt" to="143.3pt,17.2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" strokecolor="windowText" strokeweight="1pt">
                      <v:stroke joinstyle="miter"/>
                      <o:lock v:ext="edit" shapetype="f"/>
                    </v:line>
                  </w:pict>
                </mc:Fallback>
              </mc:AlternateContent>
            </w:r>
            <w:r w:rsidRPr="006620E7">
              <w:rPr>
                <w:b/>
                <w:bCs/>
                <w:sz w:val="28"/>
                <w:szCs w:val="28"/>
              </w:rPr>
              <w:t xml:space="preserve"> CƠ QUAN KIỂM TRA </w:t>
            </w:r>
            <w:r w:rsidRPr="006620E7">
              <w:rPr>
                <w:rStyle w:val="FootnoteReference"/>
                <w:b/>
                <w:bCs/>
                <w:sz w:val="28"/>
                <w:szCs w:val="28"/>
              </w:rPr>
              <w:footnoteReference w:id="68"/>
            </w:r>
          </w:p>
        </w:tc>
        <w:tc>
          <w:tcPr>
            <w:tcW w:w="5731" w:type="dxa"/>
          </w:tcPr>
          <w:p w14:paraId="0A733435" w14:textId="77777777" w:rsidR="00244988" w:rsidRPr="006620E7" w:rsidRDefault="00244988" w:rsidP="00EC5EBF">
            <w:pPr>
              <w:keepNext/>
              <w:ind w:left="-52" w:right="-108"/>
              <w:jc w:val="center"/>
              <w:outlineLvl w:val="0"/>
              <w:rPr>
                <w:b/>
                <w:bCs/>
                <w:sz w:val="27"/>
                <w:szCs w:val="27"/>
              </w:rPr>
            </w:pPr>
            <w:r w:rsidRPr="006620E7">
              <w:rPr>
                <w:b/>
                <w:bCs/>
                <w:sz w:val="27"/>
                <w:szCs w:val="27"/>
              </w:rPr>
              <w:t>CỘNG HÒA XÃ HỘI CHỦ NGHĨA VIỆT NAM</w:t>
            </w:r>
          </w:p>
          <w:p w14:paraId="00A67ED8" w14:textId="77777777" w:rsidR="00244988" w:rsidRPr="006620E7" w:rsidRDefault="00244988" w:rsidP="00EC5EBF">
            <w:pPr>
              <w:ind w:left="-52"/>
              <w:jc w:val="center"/>
              <w:rPr>
                <w:sz w:val="27"/>
                <w:szCs w:val="27"/>
              </w:rPr>
            </w:pPr>
            <w:r w:rsidRPr="006620E7">
              <w:rPr>
                <w:noProof/>
              </w:rPr>
              <mc:AlternateContent>
                <mc:Choice Requires="wps">
                  <w:drawing>
                    <wp:anchor distT="4294967293" distB="4294967293" distL="114300" distR="114300" simplePos="0" relativeHeight="251771392" behindDoc="0" locked="0" layoutInCell="1" allowOverlap="1" wp14:anchorId="02D11AF7" wp14:editId="2B042CCE">
                      <wp:simplePos x="0" y="0"/>
                      <wp:positionH relativeFrom="column">
                        <wp:posOffset>701040</wp:posOffset>
                      </wp:positionH>
                      <wp:positionV relativeFrom="paragraph">
                        <wp:posOffset>216534</wp:posOffset>
                      </wp:positionV>
                      <wp:extent cx="2057400" cy="0"/>
                      <wp:effectExtent l="0" t="0" r="0" b="0"/>
                      <wp:wrapNone/>
                      <wp:docPr id="1148089799"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57400" cy="0"/>
                              </a:xfrm>
                              <a:prstGeom prst="line">
                                <a:avLst/>
                              </a:prstGeom>
                              <a:noFill/>
                              <a:ln w="1270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0BE6F004" id="Straight Connector 1" o:spid="_x0000_s1026" style="position:absolute;z-index:251771392;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from="55.2pt,17.05pt" to="217.2pt,17.0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" strokecolor="windowText" strokeweight="1pt">
                      <v:stroke joinstyle="miter"/>
                      <o:lock v:ext="edit" shapetype="f"/>
                    </v:line>
                  </w:pict>
                </mc:Fallback>
              </mc:AlternateContent>
            </w:r>
            <w:r w:rsidRPr="006620E7">
              <w:rPr>
                <w:b/>
                <w:bCs/>
                <w:sz w:val="27"/>
                <w:szCs w:val="27"/>
              </w:rPr>
              <w:t>Độc lập - Tự do - Hạnh phúc</w:t>
            </w:r>
          </w:p>
        </w:tc>
      </w:tr>
      <w:tr w:rsidR="006620E7" w:rsidRPr="006620E7" w14:paraId="3CF75BCF" w14:textId="77777777" w:rsidTr="00EC5EBF">
        <w:trPr>
          <w:trHeight w:val="280"/>
        </w:trPr>
        <w:tc>
          <w:tcPr>
            <w:tcW w:w="4254" w:type="dxa"/>
          </w:tcPr>
          <w:p w14:paraId="19BE5D22" w14:textId="77777777" w:rsidR="00244988" w:rsidRPr="006620E7" w:rsidRDefault="00244988" w:rsidP="00EC5EBF">
            <w:pPr>
              <w:keepNext/>
              <w:spacing w:before="60"/>
              <w:ind w:left="-115" w:right="-115"/>
              <w:jc w:val="center"/>
              <w:outlineLvl w:val="0"/>
              <w:rPr>
                <w:sz w:val="27"/>
                <w:szCs w:val="27"/>
                <w:lang w:val="vi-VN"/>
              </w:rPr>
            </w:pPr>
            <w:r w:rsidRPr="006620E7">
              <w:rPr>
                <w:sz w:val="27"/>
                <w:szCs w:val="27"/>
              </w:rPr>
              <w:t>Số:       /QĐ-…</w:t>
            </w:r>
          </w:p>
        </w:tc>
        <w:tc>
          <w:tcPr>
            <w:tcW w:w="5731" w:type="dxa"/>
          </w:tcPr>
          <w:p w14:paraId="3707AFFD" w14:textId="77777777" w:rsidR="00244988" w:rsidRPr="006620E7" w:rsidRDefault="00244988" w:rsidP="00EC5EBF">
            <w:pPr>
              <w:keepNext/>
              <w:ind w:right="-108"/>
              <w:jc w:val="center"/>
              <w:outlineLvl w:val="0"/>
              <w:rPr>
                <w:b/>
                <w:bCs/>
                <w:spacing w:val="-20"/>
                <w:w w:val="93"/>
                <w:sz w:val="28"/>
                <w:szCs w:val="28"/>
                <w:lang w:val="vi-VN"/>
              </w:rPr>
            </w:pPr>
            <w:r w:rsidRPr="006620E7">
              <w:rPr>
                <w:i/>
                <w:iCs/>
                <w:sz w:val="28"/>
                <w:szCs w:val="28"/>
              </w:rPr>
              <w:t>…, ngày … tháng  …  năm …</w:t>
            </w:r>
          </w:p>
        </w:tc>
      </w:tr>
    </w:tbl>
    <w:p w14:paraId="7889DCBA" w14:textId="77777777" w:rsidR="00244988" w:rsidRPr="006620E7" w:rsidRDefault="00244988" w:rsidP="00244988">
      <w:pPr>
        <w:rPr>
          <w:sz w:val="28"/>
          <w:szCs w:val="28"/>
        </w:rPr>
      </w:pPr>
    </w:p>
    <w:p w14:paraId="5BE5C52D" w14:textId="77777777" w:rsidR="00244988" w:rsidRPr="006620E7" w:rsidRDefault="00244988" w:rsidP="00244988">
      <w:pPr>
        <w:pStyle w:val="NormalWeb"/>
        <w:spacing w:before="0" w:beforeAutospacing="0" w:after="0" w:afterAutospacing="0" w:line="234" w:lineRule="atLeast"/>
        <w:jc w:val="center"/>
        <w:rPr>
          <w:sz w:val="28"/>
          <w:szCs w:val="28"/>
        </w:rPr>
      </w:pPr>
      <w:r w:rsidRPr="006620E7">
        <w:rPr>
          <w:b/>
          <w:bCs/>
          <w:sz w:val="28"/>
          <w:szCs w:val="28"/>
        </w:rPr>
        <w:t>QUYẾT ĐỊNH</w:t>
      </w:r>
    </w:p>
    <w:p w14:paraId="18CA480F" w14:textId="77777777" w:rsidR="00244988" w:rsidRPr="006620E7" w:rsidRDefault="00244988" w:rsidP="00244988">
      <w:pPr>
        <w:pStyle w:val="NormalWeb"/>
        <w:spacing w:before="0" w:beforeAutospacing="0" w:after="0" w:afterAutospacing="0" w:line="234" w:lineRule="atLeast"/>
        <w:jc w:val="center"/>
        <w:rPr>
          <w:sz w:val="28"/>
          <w:szCs w:val="28"/>
        </w:rPr>
      </w:pPr>
      <w:r w:rsidRPr="006620E7">
        <w:rPr>
          <w:b/>
          <w:bCs/>
          <w:sz w:val="28"/>
          <w:szCs w:val="28"/>
        </w:rPr>
        <w:t xml:space="preserve">Thay đổi phương thức kiểm tra </w:t>
      </w:r>
    </w:p>
    <w:p w14:paraId="233B32D4" w14:textId="77777777" w:rsidR="00244988" w:rsidRPr="006620E7" w:rsidRDefault="00244988" w:rsidP="00244988">
      <w:pPr>
        <w:pStyle w:val="NormalWeb"/>
        <w:spacing w:before="120" w:beforeAutospacing="0" w:after="120" w:afterAutospacing="0" w:line="234" w:lineRule="atLeast"/>
        <w:jc w:val="center"/>
        <w:rPr>
          <w:sz w:val="28"/>
          <w:szCs w:val="28"/>
        </w:rPr>
      </w:pPr>
      <w:r w:rsidRPr="006620E7">
        <w:rPr>
          <w:b/>
          <w:bCs/>
          <w:sz w:val="28"/>
          <w:szCs w:val="28"/>
        </w:rPr>
        <w:t>....................................</w:t>
      </w:r>
      <w:r w:rsidRPr="006620E7">
        <w:rPr>
          <w:rStyle w:val="FootnoteReference"/>
          <w:b/>
          <w:bCs/>
          <w:sz w:val="28"/>
          <w:szCs w:val="28"/>
        </w:rPr>
        <w:footnoteReference w:id="69"/>
      </w:r>
    </w:p>
    <w:p w14:paraId="3119BE84"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Căn cứ Luật Tần số vô tuyến điện ngày 23 tháng 11 năm 2009; Luật sửa đổi, bổ sung một số điều của Luật số 09/2022/QH15;</w:t>
      </w:r>
    </w:p>
    <w:p w14:paraId="43AE9D14"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Căn cứ Thông tư số ... /TT-BKHCN ngày ... tháng … năm 2026 của Bộ trưởng Bộ Khoa học và Công nghệ quy định về kiểm tra tần số vô tuyến điện;</w:t>
      </w:r>
    </w:p>
    <w:p w14:paraId="1CCCDAEA"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Căn cứ Quyết định số ........... ngày ..../..../...... của ... về ........</w:t>
      </w:r>
      <w:r w:rsidRPr="006620E7">
        <w:rPr>
          <w:rStyle w:val="FootnoteReference"/>
          <w:sz w:val="28"/>
          <w:szCs w:val="28"/>
        </w:rPr>
        <w:footnoteReference w:id="70"/>
      </w:r>
      <w:r w:rsidRPr="006620E7">
        <w:rPr>
          <w:sz w:val="28"/>
          <w:szCs w:val="28"/>
        </w:rPr>
        <w:t>;</w:t>
      </w:r>
    </w:p>
    <w:p w14:paraId="79F703E4"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Theo đề nghị của ......................................................................</w:t>
      </w:r>
      <w:r w:rsidRPr="006620E7">
        <w:rPr>
          <w:rStyle w:val="FootnoteReference"/>
          <w:sz w:val="28"/>
          <w:szCs w:val="28"/>
        </w:rPr>
        <w:footnoteReference w:id="71"/>
      </w:r>
    </w:p>
    <w:p w14:paraId="145D4D93"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b/>
          <w:bCs/>
          <w:sz w:val="28"/>
          <w:szCs w:val="28"/>
        </w:rPr>
        <w:t>QUYẾT ĐỊNH:</w:t>
      </w:r>
    </w:p>
    <w:p w14:paraId="5A75AABC"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b/>
          <w:bCs/>
          <w:sz w:val="28"/>
          <w:szCs w:val="28"/>
        </w:rPr>
        <w:t>Điều 1.</w:t>
      </w:r>
      <w:r w:rsidRPr="006620E7">
        <w:rPr>
          <w:rStyle w:val="apple-converted-space"/>
          <w:sz w:val="28"/>
          <w:szCs w:val="28"/>
        </w:rPr>
        <w:t> </w:t>
      </w:r>
      <w:r w:rsidRPr="006620E7">
        <w:rPr>
          <w:sz w:val="28"/>
          <w:szCs w:val="28"/>
        </w:rPr>
        <w:t>Thay đổi phương thức kiểm tra của cuộc kiểm tra theo Quyết định số... ngày .... tháng ... năm.............</w:t>
      </w:r>
      <w:r w:rsidRPr="006620E7">
        <w:rPr>
          <w:sz w:val="28"/>
          <w:szCs w:val="28"/>
        </w:rPr>
        <w:fldChar w:fldCharType="begin"/>
      </w:r>
      <w:r w:rsidRPr="006620E7">
        <w:rPr>
          <w:sz w:val="28"/>
          <w:szCs w:val="28"/>
        </w:rPr>
        <w:instrText xml:space="preserve"> NOTEREF _Ref227513876 \f \h </w:instrText>
      </w:r>
      <w:r w:rsidRPr="006620E7">
        <w:rPr>
          <w:sz w:val="28"/>
          <w:szCs w:val="28"/>
        </w:rPr>
      </w:r>
      <w:r w:rsidRPr="006620E7">
        <w:rPr>
          <w:sz w:val="28"/>
          <w:szCs w:val="28"/>
        </w:rPr>
        <w:fldChar w:fldCharType="separate"/>
      </w:r>
      <w:r w:rsidRPr="006620E7">
        <w:rPr>
          <w:rStyle w:val="FootnoteReference"/>
        </w:rPr>
        <w:t>4</w:t>
      </w:r>
      <w:r w:rsidRPr="006620E7">
        <w:rPr>
          <w:sz w:val="28"/>
          <w:szCs w:val="28"/>
        </w:rPr>
        <w:fldChar w:fldCharType="end"/>
      </w:r>
      <w:r w:rsidRPr="006620E7">
        <w:rPr>
          <w:rStyle w:val="apple-converted-space"/>
          <w:sz w:val="28"/>
          <w:szCs w:val="28"/>
        </w:rPr>
        <w:t> </w:t>
      </w:r>
      <w:r w:rsidRPr="006620E7">
        <w:rPr>
          <w:sz w:val="28"/>
          <w:szCs w:val="28"/>
        </w:rPr>
        <w:t>từ phương</w:t>
      </w:r>
      <w:r w:rsidRPr="006620E7">
        <w:rPr>
          <w:sz w:val="28"/>
          <w:szCs w:val="28"/>
          <w:lang w:val="vi-VN"/>
        </w:rPr>
        <w:t xml:space="preserve"> thức </w:t>
      </w:r>
      <w:r w:rsidRPr="006620E7">
        <w:rPr>
          <w:sz w:val="28"/>
          <w:szCs w:val="28"/>
        </w:rPr>
        <w:t>kiểm tra từ xa sang phương</w:t>
      </w:r>
      <w:r w:rsidRPr="006620E7">
        <w:rPr>
          <w:sz w:val="28"/>
          <w:szCs w:val="28"/>
          <w:lang w:val="vi-VN"/>
        </w:rPr>
        <w:t xml:space="preserve"> thức </w:t>
      </w:r>
      <w:r w:rsidRPr="006620E7">
        <w:rPr>
          <w:sz w:val="28"/>
          <w:szCs w:val="28"/>
        </w:rPr>
        <w:t>kiểm tra trực tiếp.</w:t>
      </w:r>
    </w:p>
    <w:p w14:paraId="6F23E02F"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 Lý do:</w:t>
      </w:r>
      <w:r w:rsidRPr="006620E7">
        <w:rPr>
          <w:rStyle w:val="apple-converted-space"/>
          <w:sz w:val="28"/>
          <w:szCs w:val="28"/>
        </w:rPr>
        <w:t> </w:t>
      </w:r>
      <w:r w:rsidRPr="006620E7">
        <w:rPr>
          <w:i/>
          <w:iCs/>
          <w:sz w:val="28"/>
          <w:szCs w:val="28"/>
        </w:rPr>
        <w:t>(ghi rõ lý do thay đổi)</w:t>
      </w:r>
    </w:p>
    <w:p w14:paraId="4E5C6EDF"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 Thời hạn kiểm tra theo phương thức mới: .............. ngày, kể từ ngày ...........</w:t>
      </w:r>
      <w:r w:rsidRPr="006620E7">
        <w:rPr>
          <w:rStyle w:val="FootnoteReference"/>
          <w:sz w:val="28"/>
          <w:szCs w:val="28"/>
        </w:rPr>
        <w:footnoteReference w:id="72"/>
      </w:r>
    </w:p>
    <w:p w14:paraId="4B164E55"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b/>
          <w:bCs/>
          <w:sz w:val="28"/>
          <w:szCs w:val="28"/>
        </w:rPr>
        <w:t>Điều 2.</w:t>
      </w:r>
      <w:r w:rsidRPr="006620E7">
        <w:rPr>
          <w:rStyle w:val="apple-converted-space"/>
          <w:sz w:val="28"/>
          <w:szCs w:val="28"/>
        </w:rPr>
        <w:t> </w:t>
      </w:r>
      <w:r w:rsidRPr="006620E7">
        <w:rPr>
          <w:sz w:val="28"/>
          <w:szCs w:val="28"/>
        </w:rPr>
        <w:t>Thành phần, nhiệm vụ của Đoàn kiểm tra, nội dung kiểm tra, phê duyệt kế hoạch tiến hành kiểm tra tiếp tục thực hiện theo Quyết định số... ngày ....tháng... năm.....</w:t>
      </w:r>
      <w:r w:rsidRPr="006620E7">
        <w:rPr>
          <w:sz w:val="28"/>
          <w:szCs w:val="28"/>
        </w:rPr>
        <w:fldChar w:fldCharType="begin"/>
      </w:r>
      <w:r w:rsidRPr="006620E7">
        <w:rPr>
          <w:sz w:val="28"/>
          <w:szCs w:val="28"/>
        </w:rPr>
        <w:instrText xml:space="preserve"> NOTEREF _Ref227513876 \f \h </w:instrText>
      </w:r>
      <w:r w:rsidRPr="006620E7">
        <w:rPr>
          <w:sz w:val="28"/>
          <w:szCs w:val="28"/>
        </w:rPr>
      </w:r>
      <w:r w:rsidRPr="006620E7">
        <w:rPr>
          <w:sz w:val="28"/>
          <w:szCs w:val="28"/>
        </w:rPr>
        <w:fldChar w:fldCharType="separate"/>
      </w:r>
      <w:r w:rsidRPr="006620E7">
        <w:rPr>
          <w:rStyle w:val="FootnoteReference"/>
        </w:rPr>
        <w:t>4</w:t>
      </w:r>
      <w:r w:rsidRPr="006620E7">
        <w:rPr>
          <w:sz w:val="28"/>
          <w:szCs w:val="28"/>
        </w:rPr>
        <w:fldChar w:fldCharType="end"/>
      </w:r>
    </w:p>
    <w:p w14:paraId="31C7ED3E"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b/>
          <w:bCs/>
          <w:sz w:val="28"/>
          <w:szCs w:val="28"/>
        </w:rPr>
        <w:t>Điều 3.</w:t>
      </w:r>
      <w:r w:rsidRPr="006620E7">
        <w:rPr>
          <w:rStyle w:val="apple-converted-space"/>
          <w:b/>
          <w:bCs/>
          <w:sz w:val="28"/>
          <w:szCs w:val="28"/>
        </w:rPr>
        <w:t> </w:t>
      </w:r>
      <w:r w:rsidRPr="006620E7">
        <w:rPr>
          <w:sz w:val="28"/>
          <w:szCs w:val="28"/>
        </w:rPr>
        <w:t>Quyết định này có hiệu lực kể từ ngày ký.</w:t>
      </w:r>
    </w:p>
    <w:p w14:paraId="5DE53F9C"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Đoàn Kiểm tra, .............</w:t>
      </w:r>
      <w:r w:rsidRPr="006620E7">
        <w:rPr>
          <w:rStyle w:val="FootnoteReference"/>
          <w:sz w:val="28"/>
          <w:szCs w:val="28"/>
        </w:rPr>
        <w:footnoteReference w:id="73"/>
      </w:r>
      <w:r w:rsidRPr="006620E7">
        <w:rPr>
          <w:sz w:val="28"/>
          <w:szCs w:val="28"/>
        </w:rPr>
        <w:t>, ..........</w:t>
      </w:r>
      <w:r w:rsidRPr="006620E7">
        <w:rPr>
          <w:rStyle w:val="FootnoteReference"/>
          <w:sz w:val="28"/>
          <w:szCs w:val="28"/>
        </w:rPr>
        <w:footnoteReference w:id="74"/>
      </w:r>
      <w:r w:rsidRPr="006620E7">
        <w:rPr>
          <w:rStyle w:val="apple-converted-space"/>
          <w:sz w:val="28"/>
          <w:szCs w:val="28"/>
        </w:rPr>
        <w:t> </w:t>
      </w:r>
      <w:r w:rsidRPr="006620E7">
        <w:rPr>
          <w:sz w:val="28"/>
          <w:szCs w:val="28"/>
        </w:rPr>
        <w:t>chịu trách nhiệm thi hành Quyết định này./.</w:t>
      </w:r>
    </w:p>
    <w:tbl>
      <w:tblPr>
        <w:tblW w:w="5000" w:type="pct"/>
        <w:tblCellSpacing w:w="0" w:type="dxa"/>
        <w:tblCellMar>
          <w:left w:w="0" w:type="dxa"/>
          <w:right w:w="0" w:type="dxa"/>
        </w:tblCellMar>
        <w:tblLook w:val="04A0" w:firstRow="1" w:lastRow="0" w:firstColumn="1" w:lastColumn="0" w:noHBand="0" w:noVBand="1"/>
      </w:tblPr>
      <w:tblGrid>
        <w:gridCol w:w="4202"/>
        <w:gridCol w:w="4869"/>
      </w:tblGrid>
      <w:tr w:rsidR="00244988" w:rsidRPr="006620E7" w14:paraId="16307C81" w14:textId="77777777" w:rsidTr="00EC5EBF">
        <w:trPr>
          <w:tblCellSpacing w:w="0" w:type="dxa"/>
        </w:trPr>
        <w:tc>
          <w:tcPr>
            <w:tcW w:w="4202" w:type="dxa"/>
            <w:tcMar>
              <w:top w:w="0" w:type="dxa"/>
              <w:left w:w="108" w:type="dxa"/>
              <w:bottom w:w="0" w:type="dxa"/>
              <w:right w:w="108" w:type="dxa"/>
            </w:tcMar>
            <w:hideMark/>
          </w:tcPr>
          <w:p w14:paraId="3EC62694" w14:textId="77777777" w:rsidR="00244988" w:rsidRPr="006620E7" w:rsidRDefault="00244988" w:rsidP="00EC5EBF">
            <w:pPr>
              <w:pStyle w:val="NormalWeb"/>
              <w:spacing w:before="120" w:beforeAutospacing="0" w:after="120" w:afterAutospacing="0" w:line="234" w:lineRule="atLeast"/>
              <w:rPr>
                <w:sz w:val="28"/>
                <w:szCs w:val="28"/>
              </w:rPr>
            </w:pPr>
            <w:r w:rsidRPr="006620E7">
              <w:rPr>
                <w:sz w:val="28"/>
                <w:szCs w:val="28"/>
              </w:rPr>
              <w:t> </w:t>
            </w:r>
            <w:r w:rsidRPr="006620E7">
              <w:rPr>
                <w:b/>
                <w:bCs/>
                <w:i/>
                <w:iCs/>
              </w:rPr>
              <w:t>Nơi nhận:</w:t>
            </w:r>
            <w:r w:rsidRPr="006620E7">
              <w:br/>
              <w:t>- Như Điều 3;</w:t>
            </w:r>
            <w:r w:rsidRPr="006620E7">
              <w:br/>
              <w:t>- Lưu: VT, ....</w:t>
            </w:r>
            <w:r w:rsidRPr="006620E7">
              <w:rPr>
                <w:rStyle w:val="FootnoteReference"/>
              </w:rPr>
              <w:footnoteReference w:id="75"/>
            </w:r>
          </w:p>
        </w:tc>
        <w:tc>
          <w:tcPr>
            <w:tcW w:w="4869" w:type="dxa"/>
            <w:tcMar>
              <w:top w:w="0" w:type="dxa"/>
              <w:left w:w="108" w:type="dxa"/>
              <w:bottom w:w="0" w:type="dxa"/>
              <w:right w:w="108" w:type="dxa"/>
            </w:tcMar>
            <w:hideMark/>
          </w:tcPr>
          <w:p w14:paraId="52C2CC9D" w14:textId="77777777" w:rsidR="00244988" w:rsidRPr="006620E7" w:rsidRDefault="00244988" w:rsidP="00EC5EBF">
            <w:pPr>
              <w:pStyle w:val="NormalWeb"/>
              <w:spacing w:before="120" w:beforeAutospacing="0" w:after="120" w:afterAutospacing="0" w:line="234" w:lineRule="atLeast"/>
              <w:jc w:val="center"/>
              <w:rPr>
                <w:sz w:val="28"/>
                <w:szCs w:val="28"/>
              </w:rPr>
            </w:pPr>
            <w:r w:rsidRPr="006620E7">
              <w:rPr>
                <w:sz w:val="28"/>
                <w:szCs w:val="28"/>
              </w:rPr>
              <w:t>......................................</w:t>
            </w:r>
            <w:r w:rsidRPr="006620E7">
              <w:rPr>
                <w:sz w:val="28"/>
                <w:szCs w:val="28"/>
              </w:rPr>
              <w:fldChar w:fldCharType="begin"/>
            </w:r>
            <w:r w:rsidRPr="006620E7">
              <w:rPr>
                <w:sz w:val="28"/>
                <w:szCs w:val="28"/>
              </w:rPr>
              <w:instrText xml:space="preserve"> NOTEREF _Ref227514462 \f \h </w:instrText>
            </w:r>
            <w:r w:rsidRPr="006620E7">
              <w:rPr>
                <w:sz w:val="28"/>
                <w:szCs w:val="28"/>
              </w:rPr>
            </w:r>
            <w:r w:rsidRPr="006620E7">
              <w:rPr>
                <w:sz w:val="28"/>
                <w:szCs w:val="28"/>
              </w:rPr>
              <w:fldChar w:fldCharType="separate"/>
            </w:r>
            <w:r w:rsidRPr="006620E7">
              <w:rPr>
                <w:rStyle w:val="FootnoteReference"/>
              </w:rPr>
              <w:t>3</w:t>
            </w:r>
            <w:r w:rsidRPr="006620E7">
              <w:rPr>
                <w:sz w:val="28"/>
                <w:szCs w:val="28"/>
              </w:rPr>
              <w:fldChar w:fldCharType="end"/>
            </w:r>
            <w:r w:rsidRPr="006620E7">
              <w:rPr>
                <w:sz w:val="28"/>
                <w:szCs w:val="28"/>
              </w:rPr>
              <w:br/>
            </w:r>
            <w:r w:rsidRPr="006620E7">
              <w:rPr>
                <w:i/>
                <w:iCs/>
                <w:sz w:val="28"/>
                <w:szCs w:val="28"/>
              </w:rPr>
              <w:t>(Ký, ghi rõ họ tên</w:t>
            </w:r>
            <w:r w:rsidRPr="006620E7">
              <w:rPr>
                <w:i/>
                <w:iCs/>
                <w:sz w:val="28"/>
                <w:szCs w:val="28"/>
              </w:rPr>
              <w:br/>
              <w:t>và đóng dấu của cơ quan ra quyết định)</w:t>
            </w:r>
            <w:r w:rsidRPr="006620E7">
              <w:rPr>
                <w:i/>
                <w:iCs/>
                <w:sz w:val="28"/>
                <w:szCs w:val="28"/>
              </w:rPr>
              <w:br/>
            </w:r>
            <w:r w:rsidRPr="006620E7">
              <w:rPr>
                <w:sz w:val="28"/>
                <w:szCs w:val="28"/>
              </w:rPr>
              <w:br/>
            </w:r>
            <w:r w:rsidRPr="006620E7">
              <w:rPr>
                <w:b/>
                <w:bCs/>
                <w:sz w:val="28"/>
                <w:szCs w:val="28"/>
              </w:rPr>
              <w:t>Họ và tên</w:t>
            </w:r>
          </w:p>
        </w:tc>
      </w:tr>
    </w:tbl>
    <w:p w14:paraId="0FE8097A" w14:textId="77777777" w:rsidR="00244988" w:rsidRPr="006620E7" w:rsidRDefault="00244988" w:rsidP="00244988">
      <w:pPr>
        <w:rPr>
          <w:b/>
          <w:bCs/>
          <w:sz w:val="28"/>
          <w:szCs w:val="28"/>
        </w:rPr>
        <w:sectPr w:rsidR="00244988" w:rsidRPr="006620E7" w:rsidSect="005C2DD1">
          <w:footnotePr>
            <w:numRestart w:val="eachSect"/>
          </w:footnotePr>
          <w:pgSz w:w="11906" w:h="16838"/>
          <w:pgMar w:top="1134" w:right="1134" w:bottom="1134" w:left="1701" w:header="720" w:footer="720" w:gutter="0"/>
          <w:cols w:space="720"/>
          <w:docGrid w:linePitch="360"/>
        </w:sectPr>
      </w:pPr>
    </w:p>
    <w:p w14:paraId="3173ACD3" w14:textId="77777777" w:rsidR="00244988" w:rsidRPr="006620E7" w:rsidRDefault="00244988" w:rsidP="00244988">
      <w:pPr>
        <w:jc w:val="right"/>
        <w:rPr>
          <w:b/>
          <w:bCs/>
          <w:sz w:val="28"/>
          <w:szCs w:val="28"/>
          <w:lang w:val="vi-VN"/>
        </w:rPr>
      </w:pPr>
      <w:r w:rsidRPr="006620E7">
        <w:rPr>
          <w:b/>
          <w:bCs/>
          <w:sz w:val="28"/>
          <w:szCs w:val="28"/>
        </w:rPr>
        <w:lastRenderedPageBreak/>
        <w:t>Mẫu số 1</w:t>
      </w:r>
      <w:r w:rsidRPr="006620E7">
        <w:rPr>
          <w:b/>
          <w:bCs/>
          <w:sz w:val="28"/>
          <w:szCs w:val="28"/>
          <w:lang w:val="vi-VN"/>
        </w:rPr>
        <w:t>4</w:t>
      </w:r>
    </w:p>
    <w:tbl>
      <w:tblPr>
        <w:tblW w:w="9985" w:type="dxa"/>
        <w:tblInd w:w="-426" w:type="dxa"/>
        <w:tblLayout w:type="fixed"/>
        <w:tblLook w:val="0000" w:firstRow="0" w:lastRow="0" w:firstColumn="0" w:lastColumn="0" w:noHBand="0" w:noVBand="0"/>
      </w:tblPr>
      <w:tblGrid>
        <w:gridCol w:w="4254"/>
        <w:gridCol w:w="5731"/>
      </w:tblGrid>
      <w:tr w:rsidR="006620E7" w:rsidRPr="006620E7" w14:paraId="4C9CF88C" w14:textId="77777777" w:rsidTr="00EC5EBF">
        <w:trPr>
          <w:trHeight w:val="851"/>
        </w:trPr>
        <w:tc>
          <w:tcPr>
            <w:tcW w:w="4254" w:type="dxa"/>
          </w:tcPr>
          <w:p w14:paraId="3DB9EB5A" w14:textId="77777777" w:rsidR="00244988" w:rsidRPr="006620E7" w:rsidRDefault="00244988" w:rsidP="00EC5EBF">
            <w:pPr>
              <w:jc w:val="center"/>
              <w:rPr>
                <w:sz w:val="28"/>
                <w:szCs w:val="28"/>
              </w:rPr>
            </w:pPr>
            <w:r w:rsidRPr="006620E7">
              <w:rPr>
                <w:sz w:val="28"/>
                <w:szCs w:val="28"/>
              </w:rPr>
              <w:t>TÊN CƠ QUAN CHỦ QUẢN</w:t>
            </w:r>
            <w:r w:rsidRPr="006620E7">
              <w:rPr>
                <w:rStyle w:val="FootnoteReference"/>
                <w:sz w:val="28"/>
                <w:szCs w:val="28"/>
              </w:rPr>
              <w:footnoteReference w:id="76"/>
            </w:r>
          </w:p>
          <w:p w14:paraId="2086A73A" w14:textId="77777777" w:rsidR="00244988" w:rsidRPr="006620E7" w:rsidRDefault="00244988" w:rsidP="00EC5EBF">
            <w:pPr>
              <w:jc w:val="center"/>
              <w:rPr>
                <w:b/>
                <w:bCs/>
              </w:rPr>
            </w:pPr>
            <w:r w:rsidRPr="006620E7">
              <w:rPr>
                <w:b/>
                <w:bCs/>
                <w:sz w:val="28"/>
                <w:szCs w:val="28"/>
              </w:rPr>
              <w:t>TÊN</w:t>
            </w:r>
            <w:r w:rsidRPr="006620E7">
              <w:rPr>
                <w:noProof/>
              </w:rPr>
              <mc:AlternateContent>
                <mc:Choice Requires="wps">
                  <w:drawing>
                    <wp:anchor distT="4294967293" distB="4294967293" distL="114300" distR="114300" simplePos="0" relativeHeight="251773440" behindDoc="0" locked="0" layoutInCell="1" allowOverlap="1" wp14:anchorId="681CAE47" wp14:editId="2F56C192">
                      <wp:simplePos x="0" y="0"/>
                      <wp:positionH relativeFrom="column">
                        <wp:posOffset>833120</wp:posOffset>
                      </wp:positionH>
                      <wp:positionV relativeFrom="paragraph">
                        <wp:posOffset>219074</wp:posOffset>
                      </wp:positionV>
                      <wp:extent cx="986790" cy="0"/>
                      <wp:effectExtent l="0" t="0" r="3810" b="0"/>
                      <wp:wrapNone/>
                      <wp:docPr id="1264657743"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86790" cy="0"/>
                              </a:xfrm>
                              <a:prstGeom prst="line">
                                <a:avLst/>
                              </a:prstGeom>
                              <a:noFill/>
                              <a:ln w="1270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45AEAE0B" id="Straight Connector 3" o:spid="_x0000_s1026" style="position:absolute;z-index:251773440;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from="65.6pt,17.25pt" to="143.3pt,17.2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" strokecolor="windowText" strokeweight="1pt">
                      <v:stroke joinstyle="miter"/>
                      <o:lock v:ext="edit" shapetype="f"/>
                    </v:line>
                  </w:pict>
                </mc:Fallback>
              </mc:AlternateContent>
            </w:r>
            <w:r w:rsidRPr="006620E7">
              <w:rPr>
                <w:b/>
                <w:bCs/>
                <w:sz w:val="28"/>
                <w:szCs w:val="28"/>
              </w:rPr>
              <w:t xml:space="preserve"> CƠ QUAN KIỂM TRA</w:t>
            </w:r>
            <w:r w:rsidRPr="006620E7">
              <w:rPr>
                <w:rStyle w:val="FootnoteReference"/>
                <w:b/>
                <w:bCs/>
                <w:sz w:val="28"/>
                <w:szCs w:val="28"/>
              </w:rPr>
              <w:footnoteReference w:id="77"/>
            </w:r>
            <w:r w:rsidRPr="006620E7">
              <w:rPr>
                <w:b/>
                <w:bCs/>
                <w:sz w:val="28"/>
                <w:szCs w:val="28"/>
              </w:rPr>
              <w:t xml:space="preserve"> </w:t>
            </w:r>
          </w:p>
        </w:tc>
        <w:tc>
          <w:tcPr>
            <w:tcW w:w="5731" w:type="dxa"/>
          </w:tcPr>
          <w:p w14:paraId="68CA1324" w14:textId="77777777" w:rsidR="00244988" w:rsidRPr="006620E7" w:rsidRDefault="00244988" w:rsidP="00EC5EBF">
            <w:pPr>
              <w:keepNext/>
              <w:ind w:left="-52" w:right="-108"/>
              <w:jc w:val="center"/>
              <w:outlineLvl w:val="0"/>
              <w:rPr>
                <w:b/>
                <w:bCs/>
                <w:sz w:val="27"/>
                <w:szCs w:val="27"/>
              </w:rPr>
            </w:pPr>
            <w:r w:rsidRPr="006620E7">
              <w:rPr>
                <w:b/>
                <w:bCs/>
                <w:sz w:val="27"/>
                <w:szCs w:val="27"/>
              </w:rPr>
              <w:t>CỘNG HÒA XÃ HỘI CHỦ NGHĨA VIỆT NAM</w:t>
            </w:r>
          </w:p>
          <w:p w14:paraId="2B4D3953" w14:textId="77777777" w:rsidR="00244988" w:rsidRPr="006620E7" w:rsidRDefault="00244988" w:rsidP="00EC5EBF">
            <w:pPr>
              <w:ind w:left="-52"/>
              <w:jc w:val="center"/>
              <w:rPr>
                <w:sz w:val="27"/>
                <w:szCs w:val="27"/>
              </w:rPr>
            </w:pPr>
            <w:r w:rsidRPr="006620E7">
              <w:rPr>
                <w:noProof/>
              </w:rPr>
              <mc:AlternateContent>
                <mc:Choice Requires="wps">
                  <w:drawing>
                    <wp:anchor distT="4294967293" distB="4294967293" distL="114300" distR="114300" simplePos="0" relativeHeight="251774464" behindDoc="0" locked="0" layoutInCell="1" allowOverlap="1" wp14:anchorId="2E4CC778" wp14:editId="528D20BB">
                      <wp:simplePos x="0" y="0"/>
                      <wp:positionH relativeFrom="column">
                        <wp:posOffset>701040</wp:posOffset>
                      </wp:positionH>
                      <wp:positionV relativeFrom="paragraph">
                        <wp:posOffset>216534</wp:posOffset>
                      </wp:positionV>
                      <wp:extent cx="2057400" cy="0"/>
                      <wp:effectExtent l="0" t="0" r="0" b="0"/>
                      <wp:wrapNone/>
                      <wp:docPr id="1496670753"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57400" cy="0"/>
                              </a:xfrm>
                              <a:prstGeom prst="line">
                                <a:avLst/>
                              </a:prstGeom>
                              <a:noFill/>
                              <a:ln w="1270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4EFCD0F4" id="Straight Connector 1" o:spid="_x0000_s1026" style="position:absolute;z-index:251774464;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from="55.2pt,17.05pt" to="217.2pt,17.0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" strokecolor="windowText" strokeweight="1pt">
                      <v:stroke joinstyle="miter"/>
                      <o:lock v:ext="edit" shapetype="f"/>
                    </v:line>
                  </w:pict>
                </mc:Fallback>
              </mc:AlternateContent>
            </w:r>
            <w:r w:rsidRPr="006620E7">
              <w:rPr>
                <w:b/>
                <w:bCs/>
                <w:sz w:val="27"/>
                <w:szCs w:val="27"/>
              </w:rPr>
              <w:t>Độc lập - Tự do - Hạnh phúc</w:t>
            </w:r>
          </w:p>
        </w:tc>
      </w:tr>
      <w:tr w:rsidR="006620E7" w:rsidRPr="006620E7" w14:paraId="742BB51F" w14:textId="77777777" w:rsidTr="00EC5EBF">
        <w:trPr>
          <w:trHeight w:val="280"/>
        </w:trPr>
        <w:tc>
          <w:tcPr>
            <w:tcW w:w="4254" w:type="dxa"/>
          </w:tcPr>
          <w:p w14:paraId="3CF7F311" w14:textId="77777777" w:rsidR="00244988" w:rsidRPr="006620E7" w:rsidRDefault="00244988" w:rsidP="00EC5EBF">
            <w:pPr>
              <w:keepNext/>
              <w:spacing w:before="60"/>
              <w:ind w:left="-115" w:right="-115"/>
              <w:jc w:val="center"/>
              <w:outlineLvl w:val="0"/>
              <w:rPr>
                <w:sz w:val="27"/>
                <w:szCs w:val="27"/>
                <w:lang w:val="vi-VN"/>
              </w:rPr>
            </w:pPr>
            <w:r w:rsidRPr="006620E7">
              <w:rPr>
                <w:sz w:val="27"/>
                <w:szCs w:val="27"/>
              </w:rPr>
              <w:t>Số:       /QĐ-…</w:t>
            </w:r>
          </w:p>
        </w:tc>
        <w:tc>
          <w:tcPr>
            <w:tcW w:w="5731" w:type="dxa"/>
          </w:tcPr>
          <w:p w14:paraId="0F34B5B6" w14:textId="77777777" w:rsidR="00244988" w:rsidRPr="006620E7" w:rsidRDefault="00244988" w:rsidP="00EC5EBF">
            <w:pPr>
              <w:keepNext/>
              <w:ind w:right="-108"/>
              <w:jc w:val="center"/>
              <w:outlineLvl w:val="0"/>
              <w:rPr>
                <w:b/>
                <w:bCs/>
                <w:spacing w:val="-20"/>
                <w:w w:val="93"/>
                <w:sz w:val="28"/>
                <w:szCs w:val="28"/>
                <w:lang w:val="vi-VN"/>
              </w:rPr>
            </w:pPr>
            <w:r w:rsidRPr="006620E7">
              <w:rPr>
                <w:i/>
                <w:iCs/>
                <w:sz w:val="28"/>
                <w:szCs w:val="28"/>
              </w:rPr>
              <w:t>…, ngày … tháng  …  năm …</w:t>
            </w:r>
          </w:p>
        </w:tc>
      </w:tr>
    </w:tbl>
    <w:p w14:paraId="4BD05455" w14:textId="77777777" w:rsidR="00244988" w:rsidRPr="006620E7" w:rsidRDefault="00244988" w:rsidP="00244988">
      <w:pPr>
        <w:pStyle w:val="NormalWeb"/>
        <w:spacing w:before="0" w:beforeAutospacing="0" w:after="0" w:afterAutospacing="0" w:line="234" w:lineRule="atLeast"/>
        <w:jc w:val="center"/>
        <w:rPr>
          <w:sz w:val="28"/>
          <w:szCs w:val="28"/>
        </w:rPr>
      </w:pPr>
      <w:r w:rsidRPr="006620E7">
        <w:rPr>
          <w:b/>
          <w:bCs/>
          <w:sz w:val="28"/>
          <w:szCs w:val="28"/>
        </w:rPr>
        <w:t>QUYẾT ĐỊNH</w:t>
      </w:r>
    </w:p>
    <w:p w14:paraId="12401447" w14:textId="77777777" w:rsidR="00244988" w:rsidRPr="006620E7" w:rsidRDefault="00244988" w:rsidP="00244988">
      <w:pPr>
        <w:pStyle w:val="NormalWeb"/>
        <w:spacing w:before="0" w:beforeAutospacing="0" w:after="0" w:afterAutospacing="0" w:line="234" w:lineRule="atLeast"/>
        <w:jc w:val="center"/>
        <w:rPr>
          <w:sz w:val="28"/>
          <w:szCs w:val="28"/>
        </w:rPr>
      </w:pPr>
      <w:r w:rsidRPr="006620E7">
        <w:rPr>
          <w:b/>
          <w:bCs/>
          <w:sz w:val="28"/>
          <w:szCs w:val="28"/>
        </w:rPr>
        <w:t>Về việc tạm dừng kiểm tra</w:t>
      </w:r>
    </w:p>
    <w:p w14:paraId="3F56A1A3" w14:textId="77777777" w:rsidR="00244988" w:rsidRPr="006620E7" w:rsidRDefault="00244988" w:rsidP="00244988">
      <w:pPr>
        <w:pStyle w:val="NormalWeb"/>
        <w:spacing w:before="120" w:beforeAutospacing="0" w:after="120" w:afterAutospacing="0" w:line="234" w:lineRule="atLeast"/>
        <w:jc w:val="center"/>
        <w:rPr>
          <w:sz w:val="28"/>
          <w:szCs w:val="28"/>
        </w:rPr>
      </w:pPr>
      <w:r w:rsidRPr="006620E7">
        <w:rPr>
          <w:b/>
          <w:bCs/>
          <w:sz w:val="28"/>
          <w:szCs w:val="28"/>
        </w:rPr>
        <w:t>....................................</w:t>
      </w:r>
      <w:r w:rsidRPr="006620E7">
        <w:rPr>
          <w:rStyle w:val="FootnoteReference"/>
          <w:b/>
          <w:bCs/>
          <w:sz w:val="28"/>
          <w:szCs w:val="28"/>
        </w:rPr>
        <w:footnoteReference w:id="78"/>
      </w:r>
    </w:p>
    <w:p w14:paraId="7983CCBE"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Căn cứ Luật Tần số vô tuyến điện ngày 23 tháng 11 năm 2009; Luật sửa đổi, bổ sung một số điều của Luật số 09/2022/QH15;</w:t>
      </w:r>
    </w:p>
    <w:p w14:paraId="50528FC1"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Căn cứ Thông tư số ... /TT-BKHCN ngày ... tháng … năm 2026 của Bộ trưởng Bộ Khoa học và Công nghệ quy định về kiểm tra tần số vô tuyến điện;’</w:t>
      </w:r>
    </w:p>
    <w:p w14:paraId="0A61CD30"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Căn cứ Quyết định số .......... ngày ..../..../....... của ... về .........</w:t>
      </w:r>
      <w:r w:rsidRPr="006620E7">
        <w:rPr>
          <w:rStyle w:val="FootnoteReference"/>
          <w:sz w:val="28"/>
          <w:szCs w:val="28"/>
        </w:rPr>
        <w:footnoteReference w:id="79"/>
      </w:r>
      <w:r w:rsidRPr="006620E7">
        <w:rPr>
          <w:sz w:val="28"/>
          <w:szCs w:val="28"/>
        </w:rPr>
        <w:t>;</w:t>
      </w:r>
    </w:p>
    <w:p w14:paraId="65095764"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Theo đề nghị của ......................................................................</w:t>
      </w:r>
      <w:r w:rsidRPr="006620E7">
        <w:rPr>
          <w:rStyle w:val="FootnoteReference"/>
          <w:sz w:val="28"/>
          <w:szCs w:val="28"/>
        </w:rPr>
        <w:footnoteReference w:id="80"/>
      </w:r>
      <w:r w:rsidRPr="006620E7">
        <w:rPr>
          <w:sz w:val="28"/>
          <w:szCs w:val="28"/>
        </w:rPr>
        <w:t>,</w:t>
      </w:r>
    </w:p>
    <w:p w14:paraId="326A96EF"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b/>
          <w:bCs/>
          <w:sz w:val="28"/>
          <w:szCs w:val="28"/>
        </w:rPr>
        <w:t>QUYẾT ĐỊNH:</w:t>
      </w:r>
    </w:p>
    <w:p w14:paraId="3E2D0F1D"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b/>
          <w:bCs/>
          <w:sz w:val="28"/>
          <w:szCs w:val="28"/>
        </w:rPr>
        <w:t>Điều 1.</w:t>
      </w:r>
      <w:r w:rsidRPr="006620E7">
        <w:rPr>
          <w:rStyle w:val="apple-converted-space"/>
          <w:sz w:val="28"/>
          <w:szCs w:val="28"/>
        </w:rPr>
        <w:t> </w:t>
      </w:r>
      <w:r w:rsidRPr="006620E7">
        <w:rPr>
          <w:sz w:val="28"/>
          <w:szCs w:val="28"/>
        </w:rPr>
        <w:t>Tạm dừng kiểm tra theo Quyết định số ................. ngày ......./......../......... của .......................... về ...........................................</w:t>
      </w:r>
      <w:r w:rsidRPr="006620E7">
        <w:rPr>
          <w:sz w:val="28"/>
          <w:szCs w:val="28"/>
        </w:rPr>
        <w:fldChar w:fldCharType="begin"/>
      </w:r>
      <w:r w:rsidRPr="006620E7">
        <w:rPr>
          <w:sz w:val="28"/>
          <w:szCs w:val="28"/>
        </w:rPr>
        <w:instrText xml:space="preserve"> NOTEREF _Ref227513876 \f \h </w:instrText>
      </w:r>
      <w:r w:rsidRPr="006620E7">
        <w:rPr>
          <w:sz w:val="28"/>
          <w:szCs w:val="28"/>
        </w:rPr>
      </w:r>
      <w:r w:rsidRPr="006620E7">
        <w:rPr>
          <w:sz w:val="28"/>
          <w:szCs w:val="28"/>
        </w:rPr>
        <w:fldChar w:fldCharType="separate"/>
      </w:r>
      <w:r w:rsidRPr="006620E7">
        <w:rPr>
          <w:rStyle w:val="FootnoteReference"/>
        </w:rPr>
        <w:t>4</w:t>
      </w:r>
      <w:r w:rsidRPr="006620E7">
        <w:rPr>
          <w:sz w:val="28"/>
          <w:szCs w:val="28"/>
        </w:rPr>
        <w:fldChar w:fldCharType="end"/>
      </w:r>
    </w:p>
    <w:p w14:paraId="61A99F87"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Lý do: ............................................................................................................</w:t>
      </w:r>
      <w:r w:rsidRPr="006620E7">
        <w:rPr>
          <w:rStyle w:val="FootnoteReference"/>
          <w:sz w:val="28"/>
          <w:szCs w:val="28"/>
        </w:rPr>
        <w:footnoteReference w:id="81"/>
      </w:r>
    </w:p>
    <w:p w14:paraId="4359EFA2"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Thời gian tạm dừng: ......... ngày, tính từ ngày .../.../... đến ngày .../.../... hoặc cho đến khi có quyết định tiếp tục cuộc kiểm tra.</w:t>
      </w:r>
    </w:p>
    <w:p w14:paraId="6C4B01C6"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b/>
          <w:bCs/>
          <w:sz w:val="28"/>
          <w:szCs w:val="28"/>
        </w:rPr>
        <w:t>Điều 2.</w:t>
      </w:r>
      <w:r w:rsidRPr="006620E7">
        <w:rPr>
          <w:rStyle w:val="apple-converted-space"/>
          <w:sz w:val="28"/>
          <w:szCs w:val="28"/>
        </w:rPr>
        <w:t> </w:t>
      </w:r>
      <w:r w:rsidRPr="006620E7">
        <w:rPr>
          <w:sz w:val="28"/>
          <w:szCs w:val="28"/>
        </w:rPr>
        <w:t>Trưởng Đoàn kiểm tra, .......</w:t>
      </w:r>
      <w:r w:rsidRPr="006620E7">
        <w:rPr>
          <w:rStyle w:val="FootnoteReference"/>
          <w:sz w:val="28"/>
          <w:szCs w:val="28"/>
        </w:rPr>
        <w:footnoteReference w:id="82"/>
      </w:r>
      <w:r w:rsidRPr="006620E7">
        <w:rPr>
          <w:rStyle w:val="apple-converted-space"/>
          <w:sz w:val="28"/>
          <w:szCs w:val="28"/>
        </w:rPr>
        <w:t> </w:t>
      </w:r>
      <w:r w:rsidRPr="006620E7">
        <w:rPr>
          <w:sz w:val="28"/>
          <w:szCs w:val="28"/>
        </w:rPr>
        <w:t>và ........</w:t>
      </w:r>
      <w:r w:rsidRPr="006620E7">
        <w:rPr>
          <w:rStyle w:val="FootnoteReference"/>
          <w:sz w:val="28"/>
          <w:szCs w:val="28"/>
        </w:rPr>
        <w:footnoteReference w:id="83"/>
      </w:r>
      <w:r w:rsidRPr="006620E7">
        <w:rPr>
          <w:rStyle w:val="apple-converted-space"/>
          <w:sz w:val="28"/>
          <w:szCs w:val="28"/>
        </w:rPr>
        <w:t> </w:t>
      </w:r>
      <w:r w:rsidRPr="006620E7">
        <w:rPr>
          <w:sz w:val="28"/>
          <w:szCs w:val="28"/>
        </w:rPr>
        <w:t>chịu trách nhiệm thi hành Quyết định này./. </w:t>
      </w:r>
    </w:p>
    <w:tbl>
      <w:tblPr>
        <w:tblW w:w="5000" w:type="pct"/>
        <w:tblCellSpacing w:w="0" w:type="dxa"/>
        <w:tblCellMar>
          <w:left w:w="0" w:type="dxa"/>
          <w:right w:w="0" w:type="dxa"/>
        </w:tblCellMar>
        <w:tblLook w:val="04A0" w:firstRow="1" w:lastRow="0" w:firstColumn="1" w:lastColumn="0" w:noHBand="0" w:noVBand="1"/>
      </w:tblPr>
      <w:tblGrid>
        <w:gridCol w:w="4535"/>
        <w:gridCol w:w="4536"/>
      </w:tblGrid>
      <w:tr w:rsidR="00244988" w:rsidRPr="006620E7" w14:paraId="14F42C2E" w14:textId="77777777" w:rsidTr="00EC5EBF">
        <w:trPr>
          <w:tblCellSpacing w:w="0" w:type="dxa"/>
        </w:trPr>
        <w:tc>
          <w:tcPr>
            <w:tcW w:w="4428" w:type="dxa"/>
            <w:tcMar>
              <w:top w:w="0" w:type="dxa"/>
              <w:left w:w="108" w:type="dxa"/>
              <w:bottom w:w="0" w:type="dxa"/>
              <w:right w:w="108" w:type="dxa"/>
            </w:tcMar>
            <w:hideMark/>
          </w:tcPr>
          <w:p w14:paraId="149006AA" w14:textId="77777777" w:rsidR="00244988" w:rsidRPr="006620E7" w:rsidRDefault="00244988" w:rsidP="00EC5EBF">
            <w:pPr>
              <w:pStyle w:val="NormalWeb"/>
              <w:spacing w:before="120" w:beforeAutospacing="0" w:after="120" w:afterAutospacing="0" w:line="234" w:lineRule="atLeast"/>
              <w:rPr>
                <w:sz w:val="28"/>
                <w:szCs w:val="28"/>
              </w:rPr>
            </w:pPr>
            <w:r w:rsidRPr="006620E7">
              <w:rPr>
                <w:b/>
                <w:bCs/>
                <w:i/>
                <w:iCs/>
              </w:rPr>
              <w:t>Nơi nhận:</w:t>
            </w:r>
            <w:r w:rsidRPr="006620E7">
              <w:br/>
              <w:t>- Như Điều 2;</w:t>
            </w:r>
            <w:r w:rsidRPr="006620E7">
              <w:br/>
              <w:t>-...................;</w:t>
            </w:r>
            <w:r w:rsidRPr="006620E7">
              <w:br/>
              <w:t>- Lưu: VT, ....</w:t>
            </w:r>
            <w:r w:rsidRPr="006620E7">
              <w:rPr>
                <w:rStyle w:val="FootnoteReference"/>
              </w:rPr>
              <w:footnoteReference w:id="84"/>
            </w:r>
          </w:p>
        </w:tc>
        <w:tc>
          <w:tcPr>
            <w:tcW w:w="4428" w:type="dxa"/>
            <w:tcMar>
              <w:top w:w="0" w:type="dxa"/>
              <w:left w:w="108" w:type="dxa"/>
              <w:bottom w:w="0" w:type="dxa"/>
              <w:right w:w="108" w:type="dxa"/>
            </w:tcMar>
            <w:hideMark/>
          </w:tcPr>
          <w:p w14:paraId="745C534A" w14:textId="77777777" w:rsidR="00244988" w:rsidRPr="006620E7" w:rsidRDefault="00244988" w:rsidP="00EC5EBF">
            <w:pPr>
              <w:pStyle w:val="NormalWeb"/>
              <w:spacing w:before="120" w:beforeAutospacing="0" w:after="120" w:afterAutospacing="0" w:line="234" w:lineRule="atLeast"/>
              <w:jc w:val="center"/>
              <w:rPr>
                <w:sz w:val="28"/>
                <w:szCs w:val="28"/>
              </w:rPr>
            </w:pPr>
            <w:r w:rsidRPr="006620E7">
              <w:rPr>
                <w:sz w:val="28"/>
                <w:szCs w:val="28"/>
              </w:rPr>
              <w:t>.....................................</w:t>
            </w:r>
            <w:r w:rsidRPr="006620E7">
              <w:rPr>
                <w:sz w:val="28"/>
                <w:szCs w:val="28"/>
              </w:rPr>
              <w:fldChar w:fldCharType="begin"/>
            </w:r>
            <w:r w:rsidRPr="006620E7">
              <w:rPr>
                <w:sz w:val="28"/>
                <w:szCs w:val="28"/>
              </w:rPr>
              <w:instrText xml:space="preserve"> NOTEREF _Ref227514462 \f \h </w:instrText>
            </w:r>
            <w:r w:rsidRPr="006620E7">
              <w:rPr>
                <w:sz w:val="28"/>
                <w:szCs w:val="28"/>
              </w:rPr>
            </w:r>
            <w:r w:rsidRPr="006620E7">
              <w:rPr>
                <w:sz w:val="28"/>
                <w:szCs w:val="28"/>
              </w:rPr>
              <w:fldChar w:fldCharType="separate"/>
            </w:r>
            <w:r w:rsidRPr="006620E7">
              <w:rPr>
                <w:rStyle w:val="FootnoteReference"/>
              </w:rPr>
              <w:t>3</w:t>
            </w:r>
            <w:r w:rsidRPr="006620E7">
              <w:rPr>
                <w:sz w:val="28"/>
                <w:szCs w:val="28"/>
              </w:rPr>
              <w:fldChar w:fldCharType="end"/>
            </w:r>
            <w:r w:rsidRPr="006620E7">
              <w:rPr>
                <w:sz w:val="28"/>
                <w:szCs w:val="28"/>
              </w:rPr>
              <w:br/>
            </w:r>
            <w:r w:rsidRPr="006620E7">
              <w:rPr>
                <w:i/>
                <w:iCs/>
                <w:sz w:val="28"/>
                <w:szCs w:val="28"/>
              </w:rPr>
              <w:t>(Ký, ghi rõ họ tên</w:t>
            </w:r>
            <w:r w:rsidRPr="006620E7">
              <w:rPr>
                <w:i/>
                <w:iCs/>
                <w:sz w:val="28"/>
                <w:szCs w:val="28"/>
              </w:rPr>
              <w:br/>
              <w:t>và đóng dấu của cơ quan ra quyết định)</w:t>
            </w:r>
            <w:r w:rsidRPr="006620E7">
              <w:rPr>
                <w:sz w:val="28"/>
                <w:szCs w:val="28"/>
              </w:rPr>
              <w:br/>
            </w:r>
            <w:r w:rsidRPr="006620E7">
              <w:rPr>
                <w:sz w:val="28"/>
                <w:szCs w:val="28"/>
              </w:rPr>
              <w:br/>
            </w:r>
            <w:r w:rsidRPr="006620E7">
              <w:rPr>
                <w:b/>
                <w:bCs/>
                <w:sz w:val="28"/>
                <w:szCs w:val="28"/>
              </w:rPr>
              <w:t>Họ và tên</w:t>
            </w:r>
          </w:p>
        </w:tc>
      </w:tr>
    </w:tbl>
    <w:p w14:paraId="764FA292" w14:textId="04E37FD3" w:rsidR="00244988" w:rsidRPr="006620E7" w:rsidRDefault="00244988" w:rsidP="00244988">
      <w:pPr>
        <w:rPr>
          <w:b/>
          <w:sz w:val="28"/>
          <w:szCs w:val="28"/>
        </w:rPr>
      </w:pPr>
    </w:p>
    <w:p w14:paraId="26AB6CBD" w14:textId="77777777" w:rsidR="00244988" w:rsidRPr="006620E7" w:rsidRDefault="00244988">
      <w:pPr>
        <w:rPr>
          <w:b/>
          <w:sz w:val="28"/>
          <w:szCs w:val="28"/>
        </w:rPr>
      </w:pPr>
      <w:r w:rsidRPr="006620E7">
        <w:rPr>
          <w:b/>
          <w:sz w:val="28"/>
          <w:szCs w:val="28"/>
        </w:rPr>
        <w:br w:type="page"/>
      </w:r>
    </w:p>
    <w:p w14:paraId="72AFB1C6" w14:textId="77777777" w:rsidR="00244988" w:rsidRPr="006620E7" w:rsidRDefault="00244988" w:rsidP="00244988">
      <w:pPr>
        <w:jc w:val="right"/>
        <w:rPr>
          <w:b/>
          <w:bCs/>
          <w:sz w:val="28"/>
          <w:szCs w:val="28"/>
        </w:rPr>
        <w:sectPr w:rsidR="00244988" w:rsidRPr="006620E7" w:rsidSect="005C2DD1">
          <w:footnotePr>
            <w:numRestart w:val="eachSect"/>
          </w:footnotePr>
          <w:pgSz w:w="11906" w:h="16838"/>
          <w:pgMar w:top="1134" w:right="1134" w:bottom="1134" w:left="1701" w:header="720" w:footer="720" w:gutter="0"/>
          <w:cols w:space="720"/>
          <w:docGrid w:linePitch="360"/>
        </w:sectPr>
      </w:pPr>
    </w:p>
    <w:p w14:paraId="79D6F1EF" w14:textId="77777777" w:rsidR="00244988" w:rsidRPr="006620E7" w:rsidRDefault="00244988" w:rsidP="00244988">
      <w:pPr>
        <w:jc w:val="right"/>
        <w:rPr>
          <w:b/>
          <w:bCs/>
          <w:sz w:val="28"/>
          <w:szCs w:val="28"/>
          <w:lang w:val="vi-VN"/>
        </w:rPr>
      </w:pPr>
      <w:r w:rsidRPr="006620E7">
        <w:rPr>
          <w:b/>
          <w:bCs/>
          <w:sz w:val="28"/>
          <w:szCs w:val="28"/>
        </w:rPr>
        <w:lastRenderedPageBreak/>
        <w:t>Mẫu số 1</w:t>
      </w:r>
      <w:r w:rsidRPr="006620E7">
        <w:rPr>
          <w:b/>
          <w:bCs/>
          <w:sz w:val="28"/>
          <w:szCs w:val="28"/>
          <w:lang w:val="vi-VN"/>
        </w:rPr>
        <w:t>5</w:t>
      </w:r>
    </w:p>
    <w:tbl>
      <w:tblPr>
        <w:tblW w:w="9985" w:type="dxa"/>
        <w:tblInd w:w="-426" w:type="dxa"/>
        <w:tblLayout w:type="fixed"/>
        <w:tblLook w:val="0000" w:firstRow="0" w:lastRow="0" w:firstColumn="0" w:lastColumn="0" w:noHBand="0" w:noVBand="0"/>
      </w:tblPr>
      <w:tblGrid>
        <w:gridCol w:w="4254"/>
        <w:gridCol w:w="5731"/>
      </w:tblGrid>
      <w:tr w:rsidR="006620E7" w:rsidRPr="006620E7" w14:paraId="3C6123FB" w14:textId="77777777" w:rsidTr="00EC5EBF">
        <w:trPr>
          <w:trHeight w:val="851"/>
        </w:trPr>
        <w:tc>
          <w:tcPr>
            <w:tcW w:w="4254" w:type="dxa"/>
          </w:tcPr>
          <w:p w14:paraId="460C5569" w14:textId="77777777" w:rsidR="00244988" w:rsidRPr="006620E7" w:rsidRDefault="00244988" w:rsidP="00EC5EBF">
            <w:pPr>
              <w:jc w:val="center"/>
              <w:rPr>
                <w:sz w:val="28"/>
                <w:szCs w:val="28"/>
              </w:rPr>
            </w:pPr>
            <w:r w:rsidRPr="006620E7">
              <w:rPr>
                <w:sz w:val="28"/>
                <w:szCs w:val="28"/>
              </w:rPr>
              <w:t>TÊN CƠ QUAN CHỦ QUẢN</w:t>
            </w:r>
            <w:r w:rsidRPr="006620E7">
              <w:rPr>
                <w:rStyle w:val="FootnoteReference"/>
                <w:sz w:val="28"/>
                <w:szCs w:val="28"/>
              </w:rPr>
              <w:footnoteReference w:id="85"/>
            </w:r>
          </w:p>
          <w:p w14:paraId="62357316" w14:textId="77777777" w:rsidR="00244988" w:rsidRPr="006620E7" w:rsidRDefault="00244988" w:rsidP="00EC5EBF">
            <w:pPr>
              <w:jc w:val="center"/>
              <w:rPr>
                <w:b/>
                <w:bCs/>
              </w:rPr>
            </w:pPr>
            <w:r w:rsidRPr="006620E7">
              <w:rPr>
                <w:b/>
                <w:bCs/>
                <w:sz w:val="28"/>
                <w:szCs w:val="28"/>
              </w:rPr>
              <w:t>TÊN</w:t>
            </w:r>
            <w:r w:rsidRPr="006620E7">
              <w:rPr>
                <w:noProof/>
              </w:rPr>
              <mc:AlternateContent>
                <mc:Choice Requires="wps">
                  <w:drawing>
                    <wp:anchor distT="4294967293" distB="4294967293" distL="114300" distR="114300" simplePos="0" relativeHeight="251776512" behindDoc="0" locked="0" layoutInCell="1" allowOverlap="1" wp14:anchorId="06AB34AF" wp14:editId="7110C8CE">
                      <wp:simplePos x="0" y="0"/>
                      <wp:positionH relativeFrom="column">
                        <wp:posOffset>833120</wp:posOffset>
                      </wp:positionH>
                      <wp:positionV relativeFrom="paragraph">
                        <wp:posOffset>219074</wp:posOffset>
                      </wp:positionV>
                      <wp:extent cx="986790" cy="0"/>
                      <wp:effectExtent l="0" t="0" r="3810" b="0"/>
                      <wp:wrapNone/>
                      <wp:docPr id="210736687"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86790" cy="0"/>
                              </a:xfrm>
                              <a:prstGeom prst="line">
                                <a:avLst/>
                              </a:prstGeom>
                              <a:noFill/>
                              <a:ln w="1270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47AE909F" id="Straight Connector 3" o:spid="_x0000_s1026" style="position:absolute;z-index:251776512;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from="65.6pt,17.25pt" to="143.3pt,17.2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" strokecolor="windowText" strokeweight="1pt">
                      <v:stroke joinstyle="miter"/>
                      <o:lock v:ext="edit" shapetype="f"/>
                    </v:line>
                  </w:pict>
                </mc:Fallback>
              </mc:AlternateContent>
            </w:r>
            <w:r w:rsidRPr="006620E7">
              <w:rPr>
                <w:b/>
                <w:bCs/>
                <w:sz w:val="28"/>
                <w:szCs w:val="28"/>
              </w:rPr>
              <w:t xml:space="preserve"> CƠ QUAN KIỂM TRA</w:t>
            </w:r>
            <w:r w:rsidRPr="006620E7">
              <w:rPr>
                <w:rStyle w:val="FootnoteReference"/>
                <w:b/>
                <w:bCs/>
                <w:sz w:val="28"/>
                <w:szCs w:val="28"/>
              </w:rPr>
              <w:footnoteReference w:id="86"/>
            </w:r>
            <w:r w:rsidRPr="006620E7">
              <w:rPr>
                <w:b/>
                <w:bCs/>
                <w:sz w:val="28"/>
                <w:szCs w:val="28"/>
              </w:rPr>
              <w:t xml:space="preserve"> </w:t>
            </w:r>
          </w:p>
        </w:tc>
        <w:tc>
          <w:tcPr>
            <w:tcW w:w="5731" w:type="dxa"/>
          </w:tcPr>
          <w:p w14:paraId="378CF9F2" w14:textId="77777777" w:rsidR="00244988" w:rsidRPr="006620E7" w:rsidRDefault="00244988" w:rsidP="00EC5EBF">
            <w:pPr>
              <w:keepNext/>
              <w:ind w:left="-52" w:right="-108"/>
              <w:jc w:val="center"/>
              <w:outlineLvl w:val="0"/>
              <w:rPr>
                <w:b/>
                <w:bCs/>
                <w:sz w:val="27"/>
                <w:szCs w:val="27"/>
              </w:rPr>
            </w:pPr>
            <w:r w:rsidRPr="006620E7">
              <w:rPr>
                <w:b/>
                <w:bCs/>
                <w:sz w:val="27"/>
                <w:szCs w:val="27"/>
              </w:rPr>
              <w:t>CỘNG HÒA XÃ HỘI CHỦ NGHĨA VIỆT NAM</w:t>
            </w:r>
          </w:p>
          <w:p w14:paraId="365D826B" w14:textId="77777777" w:rsidR="00244988" w:rsidRPr="006620E7" w:rsidRDefault="00244988" w:rsidP="00EC5EBF">
            <w:pPr>
              <w:ind w:left="-52"/>
              <w:jc w:val="center"/>
              <w:rPr>
                <w:sz w:val="27"/>
                <w:szCs w:val="27"/>
              </w:rPr>
            </w:pPr>
            <w:r w:rsidRPr="006620E7">
              <w:rPr>
                <w:noProof/>
              </w:rPr>
              <mc:AlternateContent>
                <mc:Choice Requires="wps">
                  <w:drawing>
                    <wp:anchor distT="4294967293" distB="4294967293" distL="114300" distR="114300" simplePos="0" relativeHeight="251777536" behindDoc="0" locked="0" layoutInCell="1" allowOverlap="1" wp14:anchorId="2BF47F9F" wp14:editId="5DD0C91B">
                      <wp:simplePos x="0" y="0"/>
                      <wp:positionH relativeFrom="column">
                        <wp:posOffset>701040</wp:posOffset>
                      </wp:positionH>
                      <wp:positionV relativeFrom="paragraph">
                        <wp:posOffset>216534</wp:posOffset>
                      </wp:positionV>
                      <wp:extent cx="2057400" cy="0"/>
                      <wp:effectExtent l="0" t="0" r="0" b="0"/>
                      <wp:wrapNone/>
                      <wp:docPr id="362891076"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57400" cy="0"/>
                              </a:xfrm>
                              <a:prstGeom prst="line">
                                <a:avLst/>
                              </a:prstGeom>
                              <a:noFill/>
                              <a:ln w="1270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60FC09DA" id="Straight Connector 1" o:spid="_x0000_s1026" style="position:absolute;z-index:251777536;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from="55.2pt,17.05pt" to="217.2pt,17.0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" strokecolor="windowText" strokeweight="1pt">
                      <v:stroke joinstyle="miter"/>
                      <o:lock v:ext="edit" shapetype="f"/>
                    </v:line>
                  </w:pict>
                </mc:Fallback>
              </mc:AlternateContent>
            </w:r>
            <w:r w:rsidRPr="006620E7">
              <w:rPr>
                <w:b/>
                <w:bCs/>
                <w:sz w:val="27"/>
                <w:szCs w:val="27"/>
              </w:rPr>
              <w:t>Độc lập - Tự do - Hạnh phúc</w:t>
            </w:r>
          </w:p>
        </w:tc>
      </w:tr>
      <w:tr w:rsidR="006620E7" w:rsidRPr="006620E7" w14:paraId="546D5ED2" w14:textId="77777777" w:rsidTr="00EC5EBF">
        <w:trPr>
          <w:trHeight w:val="280"/>
        </w:trPr>
        <w:tc>
          <w:tcPr>
            <w:tcW w:w="4254" w:type="dxa"/>
          </w:tcPr>
          <w:p w14:paraId="75AE173E" w14:textId="77777777" w:rsidR="00244988" w:rsidRPr="006620E7" w:rsidRDefault="00244988" w:rsidP="00EC5EBF">
            <w:pPr>
              <w:keepNext/>
              <w:spacing w:before="60"/>
              <w:ind w:left="-115" w:right="-115"/>
              <w:jc w:val="center"/>
              <w:outlineLvl w:val="0"/>
              <w:rPr>
                <w:sz w:val="27"/>
                <w:szCs w:val="27"/>
                <w:lang w:val="vi-VN"/>
              </w:rPr>
            </w:pPr>
            <w:r w:rsidRPr="006620E7">
              <w:rPr>
                <w:sz w:val="27"/>
                <w:szCs w:val="27"/>
              </w:rPr>
              <w:t>Số:       /QĐ-…</w:t>
            </w:r>
          </w:p>
        </w:tc>
        <w:tc>
          <w:tcPr>
            <w:tcW w:w="5731" w:type="dxa"/>
          </w:tcPr>
          <w:p w14:paraId="32BE952B" w14:textId="77777777" w:rsidR="00244988" w:rsidRPr="006620E7" w:rsidRDefault="00244988" w:rsidP="00EC5EBF">
            <w:pPr>
              <w:keepNext/>
              <w:ind w:right="-108"/>
              <w:jc w:val="center"/>
              <w:outlineLvl w:val="0"/>
              <w:rPr>
                <w:b/>
                <w:bCs/>
                <w:spacing w:val="-20"/>
                <w:w w:val="93"/>
                <w:sz w:val="28"/>
                <w:szCs w:val="28"/>
                <w:lang w:val="vi-VN"/>
              </w:rPr>
            </w:pPr>
            <w:r w:rsidRPr="006620E7">
              <w:rPr>
                <w:i/>
                <w:iCs/>
                <w:sz w:val="28"/>
                <w:szCs w:val="28"/>
              </w:rPr>
              <w:t>…, ngày … tháng  …  năm …</w:t>
            </w:r>
          </w:p>
        </w:tc>
      </w:tr>
    </w:tbl>
    <w:p w14:paraId="02DB9415" w14:textId="77777777" w:rsidR="00244988" w:rsidRPr="006620E7" w:rsidRDefault="00244988" w:rsidP="00244988">
      <w:pPr>
        <w:pStyle w:val="NormalWeb"/>
        <w:spacing w:before="0" w:beforeAutospacing="0" w:after="0" w:afterAutospacing="0" w:line="234" w:lineRule="atLeast"/>
        <w:jc w:val="center"/>
        <w:rPr>
          <w:sz w:val="28"/>
          <w:szCs w:val="28"/>
        </w:rPr>
      </w:pPr>
      <w:r w:rsidRPr="006620E7">
        <w:rPr>
          <w:b/>
          <w:bCs/>
          <w:sz w:val="28"/>
          <w:szCs w:val="28"/>
        </w:rPr>
        <w:t>QUYẾT ĐỊNH</w:t>
      </w:r>
    </w:p>
    <w:p w14:paraId="3CCC8B6C" w14:textId="77777777" w:rsidR="00244988" w:rsidRPr="006620E7" w:rsidRDefault="00244988" w:rsidP="00244988">
      <w:pPr>
        <w:pStyle w:val="NormalWeb"/>
        <w:spacing w:before="0" w:beforeAutospacing="0" w:after="0" w:afterAutospacing="0" w:line="234" w:lineRule="atLeast"/>
        <w:jc w:val="center"/>
        <w:rPr>
          <w:sz w:val="28"/>
          <w:szCs w:val="28"/>
        </w:rPr>
      </w:pPr>
      <w:r w:rsidRPr="006620E7">
        <w:rPr>
          <w:b/>
          <w:bCs/>
          <w:sz w:val="28"/>
          <w:szCs w:val="28"/>
        </w:rPr>
        <w:t>Về việc đình chỉ kiểm tra</w:t>
      </w:r>
    </w:p>
    <w:p w14:paraId="0E0D8502" w14:textId="77777777" w:rsidR="00244988" w:rsidRPr="006620E7" w:rsidRDefault="00244988" w:rsidP="00244988">
      <w:pPr>
        <w:pStyle w:val="NormalWeb"/>
        <w:spacing w:before="120" w:beforeAutospacing="0" w:after="120" w:afterAutospacing="0" w:line="234" w:lineRule="atLeast"/>
        <w:jc w:val="center"/>
        <w:rPr>
          <w:sz w:val="28"/>
          <w:szCs w:val="28"/>
        </w:rPr>
      </w:pPr>
      <w:r w:rsidRPr="006620E7">
        <w:rPr>
          <w:sz w:val="28"/>
          <w:szCs w:val="28"/>
        </w:rPr>
        <w:t>.....................................</w:t>
      </w:r>
      <w:r w:rsidRPr="006620E7">
        <w:rPr>
          <w:rStyle w:val="FootnoteReference"/>
          <w:sz w:val="28"/>
          <w:szCs w:val="28"/>
        </w:rPr>
        <w:footnoteReference w:id="87"/>
      </w:r>
    </w:p>
    <w:p w14:paraId="37B44EE1"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Căn cứ Luật Tần số vô tuyến điện ngày 23 tháng 11 năm 2009; Luật sửa đổi, bổ sung một số điều của Luật số 09/2022/QH15;</w:t>
      </w:r>
    </w:p>
    <w:p w14:paraId="1B42ED93"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Căn cứ Thông tư số ... /TT-BKHCN ngày ... tháng … năm 2026 của Bộ trưởng Bộ Khoa học và Công nghệ quy định về kiểm tra tần số vô tuyến điện;</w:t>
      </w:r>
    </w:p>
    <w:p w14:paraId="71A0E017"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Căn cứ Quyết định số ....... ngày ...../...../...... của ......... về ............................</w:t>
      </w:r>
      <w:r w:rsidRPr="006620E7">
        <w:rPr>
          <w:rStyle w:val="FootnoteReference"/>
          <w:sz w:val="28"/>
          <w:szCs w:val="28"/>
        </w:rPr>
        <w:footnoteReference w:id="88"/>
      </w:r>
      <w:r w:rsidRPr="006620E7">
        <w:rPr>
          <w:sz w:val="28"/>
          <w:szCs w:val="28"/>
        </w:rPr>
        <w:t>;</w:t>
      </w:r>
    </w:p>
    <w:p w14:paraId="43C1BB55"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Theo đề nghị của ...........................................................................................</w:t>
      </w:r>
      <w:r w:rsidRPr="006620E7">
        <w:rPr>
          <w:rStyle w:val="FootnoteReference"/>
          <w:sz w:val="28"/>
          <w:szCs w:val="28"/>
        </w:rPr>
        <w:footnoteReference w:id="89"/>
      </w:r>
    </w:p>
    <w:p w14:paraId="7A3C71C9"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b/>
          <w:bCs/>
          <w:sz w:val="28"/>
          <w:szCs w:val="28"/>
        </w:rPr>
        <w:t>QUYẾT ĐỊNH:</w:t>
      </w:r>
    </w:p>
    <w:p w14:paraId="7BE617EA"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b/>
          <w:bCs/>
          <w:sz w:val="28"/>
          <w:szCs w:val="28"/>
        </w:rPr>
        <w:t>Điều 1.</w:t>
      </w:r>
      <w:r w:rsidRPr="006620E7">
        <w:rPr>
          <w:rStyle w:val="apple-converted-space"/>
          <w:sz w:val="28"/>
          <w:szCs w:val="28"/>
        </w:rPr>
        <w:t> </w:t>
      </w:r>
      <w:r w:rsidRPr="006620E7">
        <w:rPr>
          <w:sz w:val="28"/>
          <w:szCs w:val="28"/>
        </w:rPr>
        <w:t>Đình chỉ cuộc kiểm tra đối với ...........</w:t>
      </w:r>
      <w:r w:rsidRPr="006620E7">
        <w:rPr>
          <w:rStyle w:val="FootnoteReference"/>
          <w:sz w:val="28"/>
          <w:szCs w:val="28"/>
        </w:rPr>
        <w:footnoteReference w:id="90"/>
      </w:r>
      <w:r w:rsidRPr="006620E7">
        <w:rPr>
          <w:rStyle w:val="apple-converted-space"/>
          <w:sz w:val="28"/>
          <w:szCs w:val="28"/>
        </w:rPr>
        <w:t> </w:t>
      </w:r>
      <w:r w:rsidRPr="006620E7">
        <w:rPr>
          <w:sz w:val="28"/>
          <w:szCs w:val="28"/>
        </w:rPr>
        <w:t>theo Quyết định số ............... ngày ......./......./...... của ......................... về ................................</w:t>
      </w:r>
      <w:r w:rsidRPr="006620E7">
        <w:rPr>
          <w:sz w:val="28"/>
          <w:szCs w:val="28"/>
        </w:rPr>
        <w:fldChar w:fldCharType="begin"/>
      </w:r>
      <w:r w:rsidRPr="006620E7">
        <w:rPr>
          <w:sz w:val="28"/>
          <w:szCs w:val="28"/>
        </w:rPr>
        <w:instrText xml:space="preserve"> NOTEREF _Ref227513876 \f \h </w:instrText>
      </w:r>
      <w:r w:rsidRPr="006620E7">
        <w:rPr>
          <w:sz w:val="28"/>
          <w:szCs w:val="28"/>
        </w:rPr>
      </w:r>
      <w:r w:rsidRPr="006620E7">
        <w:rPr>
          <w:sz w:val="28"/>
          <w:szCs w:val="28"/>
        </w:rPr>
        <w:fldChar w:fldCharType="separate"/>
      </w:r>
      <w:r w:rsidRPr="006620E7">
        <w:rPr>
          <w:rStyle w:val="FootnoteReference"/>
        </w:rPr>
        <w:t>4</w:t>
      </w:r>
      <w:r w:rsidRPr="006620E7">
        <w:rPr>
          <w:sz w:val="28"/>
          <w:szCs w:val="28"/>
        </w:rPr>
        <w:fldChar w:fldCharType="end"/>
      </w:r>
    </w:p>
    <w:p w14:paraId="45305B6D"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Lý do: .....................................................................................................</w:t>
      </w:r>
      <w:r w:rsidRPr="006620E7">
        <w:rPr>
          <w:rStyle w:val="FootnoteReference"/>
          <w:sz w:val="28"/>
          <w:szCs w:val="28"/>
        </w:rPr>
        <w:footnoteReference w:id="91"/>
      </w:r>
    </w:p>
    <w:p w14:paraId="6B304255"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b/>
          <w:bCs/>
          <w:sz w:val="28"/>
          <w:szCs w:val="28"/>
        </w:rPr>
        <w:t>Điều</w:t>
      </w:r>
      <w:r w:rsidRPr="006620E7">
        <w:rPr>
          <w:rStyle w:val="apple-converted-space"/>
          <w:b/>
          <w:bCs/>
          <w:sz w:val="28"/>
          <w:szCs w:val="28"/>
        </w:rPr>
        <w:t> </w:t>
      </w:r>
      <w:r w:rsidRPr="006620E7">
        <w:rPr>
          <w:b/>
          <w:bCs/>
          <w:i/>
          <w:iCs/>
          <w:sz w:val="28"/>
          <w:szCs w:val="28"/>
        </w:rPr>
        <w:t>2.</w:t>
      </w:r>
      <w:r w:rsidRPr="006620E7">
        <w:rPr>
          <w:rStyle w:val="apple-converted-space"/>
          <w:sz w:val="28"/>
          <w:szCs w:val="28"/>
        </w:rPr>
        <w:t> </w:t>
      </w:r>
      <w:r w:rsidRPr="006620E7">
        <w:rPr>
          <w:sz w:val="28"/>
          <w:szCs w:val="28"/>
        </w:rPr>
        <w:t>Quyết định này có hiệu lực kể từ ngày ký.</w:t>
      </w:r>
    </w:p>
    <w:p w14:paraId="356D99A3"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b/>
          <w:bCs/>
          <w:sz w:val="28"/>
          <w:szCs w:val="28"/>
        </w:rPr>
        <w:t>Điều 3.</w:t>
      </w:r>
      <w:r w:rsidRPr="006620E7">
        <w:rPr>
          <w:rStyle w:val="apple-converted-space"/>
          <w:sz w:val="28"/>
          <w:szCs w:val="28"/>
        </w:rPr>
        <w:t> </w:t>
      </w:r>
      <w:r w:rsidRPr="006620E7">
        <w:rPr>
          <w:sz w:val="28"/>
          <w:szCs w:val="28"/>
        </w:rPr>
        <w:t>Trưởng Đoàn kiểm tra, ........</w:t>
      </w:r>
      <w:r w:rsidRPr="006620E7">
        <w:rPr>
          <w:rStyle w:val="FootnoteReference"/>
          <w:sz w:val="28"/>
          <w:szCs w:val="28"/>
        </w:rPr>
        <w:footnoteReference w:id="92"/>
      </w:r>
      <w:r w:rsidRPr="006620E7">
        <w:rPr>
          <w:rStyle w:val="apple-converted-space"/>
          <w:sz w:val="28"/>
          <w:szCs w:val="28"/>
        </w:rPr>
        <w:t> </w:t>
      </w:r>
      <w:r w:rsidRPr="006620E7">
        <w:rPr>
          <w:sz w:val="28"/>
          <w:szCs w:val="28"/>
        </w:rPr>
        <w:t>và ........</w:t>
      </w:r>
      <w:r w:rsidRPr="006620E7">
        <w:rPr>
          <w:rStyle w:val="FootnoteReference"/>
          <w:sz w:val="28"/>
          <w:szCs w:val="28"/>
        </w:rPr>
        <w:footnoteReference w:id="93"/>
      </w:r>
      <w:r w:rsidRPr="006620E7">
        <w:rPr>
          <w:rStyle w:val="apple-converted-space"/>
          <w:sz w:val="28"/>
          <w:szCs w:val="28"/>
        </w:rPr>
        <w:t> </w:t>
      </w:r>
      <w:r w:rsidRPr="006620E7">
        <w:rPr>
          <w:sz w:val="28"/>
          <w:szCs w:val="28"/>
        </w:rPr>
        <w:t>chịu trách nhiệm thi hành Quyết định này./.</w:t>
      </w:r>
    </w:p>
    <w:tbl>
      <w:tblPr>
        <w:tblW w:w="5000" w:type="pct"/>
        <w:tblCellSpacing w:w="0" w:type="dxa"/>
        <w:tblCellMar>
          <w:left w:w="0" w:type="dxa"/>
          <w:right w:w="0" w:type="dxa"/>
        </w:tblCellMar>
        <w:tblLook w:val="04A0" w:firstRow="1" w:lastRow="0" w:firstColumn="1" w:lastColumn="0" w:noHBand="0" w:noVBand="1"/>
      </w:tblPr>
      <w:tblGrid>
        <w:gridCol w:w="4535"/>
        <w:gridCol w:w="4536"/>
      </w:tblGrid>
      <w:tr w:rsidR="00244988" w:rsidRPr="006620E7" w14:paraId="6A821752" w14:textId="77777777" w:rsidTr="00EC5EBF">
        <w:trPr>
          <w:tblCellSpacing w:w="0" w:type="dxa"/>
        </w:trPr>
        <w:tc>
          <w:tcPr>
            <w:tcW w:w="2500" w:type="pct"/>
            <w:tcMar>
              <w:top w:w="0" w:type="dxa"/>
              <w:left w:w="108" w:type="dxa"/>
              <w:bottom w:w="0" w:type="dxa"/>
              <w:right w:w="108" w:type="dxa"/>
            </w:tcMar>
            <w:hideMark/>
          </w:tcPr>
          <w:p w14:paraId="48ABC520" w14:textId="77777777" w:rsidR="00244988" w:rsidRPr="006620E7" w:rsidRDefault="00244988" w:rsidP="00EC5EBF">
            <w:pPr>
              <w:pStyle w:val="NormalWeb"/>
              <w:spacing w:before="120" w:beforeAutospacing="0" w:after="120" w:afterAutospacing="0" w:line="234" w:lineRule="atLeast"/>
              <w:rPr>
                <w:sz w:val="28"/>
                <w:szCs w:val="28"/>
              </w:rPr>
            </w:pPr>
            <w:r w:rsidRPr="006620E7">
              <w:rPr>
                <w:sz w:val="28"/>
                <w:szCs w:val="28"/>
              </w:rPr>
              <w:t> </w:t>
            </w:r>
            <w:r w:rsidRPr="006620E7">
              <w:rPr>
                <w:b/>
                <w:bCs/>
                <w:i/>
                <w:iCs/>
              </w:rPr>
              <w:t>Nơi nhận:</w:t>
            </w:r>
            <w:r w:rsidRPr="006620E7">
              <w:br/>
              <w:t>- Như Điều 3;</w:t>
            </w:r>
            <w:r w:rsidRPr="006620E7">
              <w:br/>
              <w:t>- ..................;</w:t>
            </w:r>
            <w:r w:rsidRPr="006620E7">
              <w:br/>
              <w:t>- Lưu: VT, .....</w:t>
            </w:r>
            <w:r w:rsidRPr="006620E7">
              <w:rPr>
                <w:rStyle w:val="FootnoteReference"/>
              </w:rPr>
              <w:footnoteReference w:id="94"/>
            </w:r>
          </w:p>
        </w:tc>
        <w:tc>
          <w:tcPr>
            <w:tcW w:w="2500" w:type="pct"/>
            <w:tcMar>
              <w:top w:w="0" w:type="dxa"/>
              <w:left w:w="108" w:type="dxa"/>
              <w:bottom w:w="0" w:type="dxa"/>
              <w:right w:w="108" w:type="dxa"/>
            </w:tcMar>
            <w:hideMark/>
          </w:tcPr>
          <w:p w14:paraId="00B63E56" w14:textId="77777777" w:rsidR="00244988" w:rsidRPr="006620E7" w:rsidRDefault="00244988" w:rsidP="00EC5EBF">
            <w:pPr>
              <w:pStyle w:val="NormalWeb"/>
              <w:spacing w:before="120" w:beforeAutospacing="0" w:after="120" w:afterAutospacing="0" w:line="234" w:lineRule="atLeast"/>
              <w:jc w:val="center"/>
              <w:rPr>
                <w:sz w:val="28"/>
                <w:szCs w:val="28"/>
              </w:rPr>
            </w:pPr>
            <w:r w:rsidRPr="006620E7">
              <w:rPr>
                <w:sz w:val="28"/>
                <w:szCs w:val="28"/>
              </w:rPr>
              <w:t>....................................</w:t>
            </w:r>
            <w:r w:rsidRPr="006620E7">
              <w:rPr>
                <w:sz w:val="28"/>
                <w:szCs w:val="28"/>
              </w:rPr>
              <w:fldChar w:fldCharType="begin"/>
            </w:r>
            <w:r w:rsidRPr="006620E7">
              <w:rPr>
                <w:sz w:val="28"/>
                <w:szCs w:val="28"/>
              </w:rPr>
              <w:instrText xml:space="preserve"> NOTEREF _Ref227514462 \f \h </w:instrText>
            </w:r>
            <w:r w:rsidRPr="006620E7">
              <w:rPr>
                <w:sz w:val="28"/>
                <w:szCs w:val="28"/>
              </w:rPr>
            </w:r>
            <w:r w:rsidRPr="006620E7">
              <w:rPr>
                <w:sz w:val="28"/>
                <w:szCs w:val="28"/>
              </w:rPr>
              <w:fldChar w:fldCharType="separate"/>
            </w:r>
            <w:r w:rsidRPr="006620E7">
              <w:rPr>
                <w:rStyle w:val="FootnoteReference"/>
              </w:rPr>
              <w:t>3</w:t>
            </w:r>
            <w:r w:rsidRPr="006620E7">
              <w:rPr>
                <w:sz w:val="28"/>
                <w:szCs w:val="28"/>
              </w:rPr>
              <w:fldChar w:fldCharType="end"/>
            </w:r>
            <w:r w:rsidRPr="006620E7">
              <w:rPr>
                <w:sz w:val="28"/>
                <w:szCs w:val="28"/>
              </w:rPr>
              <w:br/>
            </w:r>
            <w:r w:rsidRPr="006620E7">
              <w:rPr>
                <w:i/>
                <w:iCs/>
                <w:sz w:val="28"/>
                <w:szCs w:val="28"/>
              </w:rPr>
              <w:t>(Ký, ghi rõ họ tên</w:t>
            </w:r>
            <w:r w:rsidRPr="006620E7">
              <w:rPr>
                <w:i/>
                <w:iCs/>
                <w:sz w:val="28"/>
                <w:szCs w:val="28"/>
              </w:rPr>
              <w:br/>
              <w:t>và đóng dấu của cơ quan ra quyết định)</w:t>
            </w:r>
            <w:r w:rsidRPr="006620E7">
              <w:rPr>
                <w:sz w:val="28"/>
                <w:szCs w:val="28"/>
              </w:rPr>
              <w:br/>
            </w:r>
            <w:r w:rsidRPr="006620E7">
              <w:rPr>
                <w:sz w:val="28"/>
                <w:szCs w:val="28"/>
              </w:rPr>
              <w:br/>
            </w:r>
            <w:r w:rsidRPr="006620E7">
              <w:rPr>
                <w:sz w:val="28"/>
                <w:szCs w:val="28"/>
              </w:rPr>
              <w:br/>
            </w:r>
            <w:r w:rsidRPr="006620E7">
              <w:rPr>
                <w:sz w:val="28"/>
                <w:szCs w:val="28"/>
              </w:rPr>
              <w:br/>
            </w:r>
            <w:r w:rsidRPr="006620E7">
              <w:rPr>
                <w:sz w:val="28"/>
                <w:szCs w:val="28"/>
              </w:rPr>
              <w:br/>
            </w:r>
            <w:r w:rsidRPr="006620E7">
              <w:rPr>
                <w:b/>
                <w:bCs/>
                <w:sz w:val="28"/>
                <w:szCs w:val="28"/>
              </w:rPr>
              <w:t>Họ và tên</w:t>
            </w:r>
          </w:p>
        </w:tc>
      </w:tr>
    </w:tbl>
    <w:p w14:paraId="1BC599D5" w14:textId="77777777" w:rsidR="00244988" w:rsidRPr="006620E7" w:rsidRDefault="00244988" w:rsidP="00244988">
      <w:pPr>
        <w:rPr>
          <w:b/>
          <w:sz w:val="28"/>
          <w:szCs w:val="28"/>
        </w:rPr>
      </w:pPr>
    </w:p>
    <w:p w14:paraId="70D3B569" w14:textId="77777777" w:rsidR="00244988" w:rsidRPr="006620E7" w:rsidRDefault="00244988" w:rsidP="00244988">
      <w:pPr>
        <w:rPr>
          <w:b/>
          <w:sz w:val="28"/>
          <w:szCs w:val="28"/>
        </w:rPr>
      </w:pPr>
    </w:p>
    <w:p w14:paraId="77E39B2D" w14:textId="77777777" w:rsidR="00244988" w:rsidRPr="006620E7" w:rsidRDefault="00244988" w:rsidP="00244988">
      <w:pPr>
        <w:jc w:val="right"/>
        <w:rPr>
          <w:b/>
          <w:bCs/>
          <w:sz w:val="28"/>
          <w:szCs w:val="28"/>
        </w:rPr>
        <w:sectPr w:rsidR="00244988" w:rsidRPr="006620E7" w:rsidSect="005C2DD1">
          <w:footnotePr>
            <w:numRestart w:val="eachSect"/>
          </w:footnotePr>
          <w:pgSz w:w="11906" w:h="16838"/>
          <w:pgMar w:top="1134" w:right="1134" w:bottom="1134" w:left="1701" w:header="720" w:footer="720" w:gutter="0"/>
          <w:cols w:space="720"/>
          <w:docGrid w:linePitch="360"/>
        </w:sectPr>
      </w:pPr>
    </w:p>
    <w:p w14:paraId="6E95B421" w14:textId="77777777" w:rsidR="00244988" w:rsidRPr="006620E7" w:rsidRDefault="00244988" w:rsidP="00244988">
      <w:pPr>
        <w:jc w:val="right"/>
        <w:rPr>
          <w:b/>
          <w:bCs/>
          <w:sz w:val="28"/>
          <w:szCs w:val="28"/>
          <w:lang w:val="vi-VN"/>
        </w:rPr>
      </w:pPr>
      <w:r w:rsidRPr="006620E7">
        <w:rPr>
          <w:b/>
          <w:bCs/>
          <w:sz w:val="28"/>
          <w:szCs w:val="28"/>
        </w:rPr>
        <w:lastRenderedPageBreak/>
        <w:t>Mẫu số 1</w:t>
      </w:r>
      <w:r w:rsidRPr="006620E7">
        <w:rPr>
          <w:b/>
          <w:bCs/>
          <w:sz w:val="28"/>
          <w:szCs w:val="28"/>
          <w:lang w:val="vi-VN"/>
        </w:rPr>
        <w:t>6</w:t>
      </w:r>
    </w:p>
    <w:tbl>
      <w:tblPr>
        <w:tblW w:w="9985" w:type="dxa"/>
        <w:tblInd w:w="-426" w:type="dxa"/>
        <w:tblLayout w:type="fixed"/>
        <w:tblLook w:val="0000" w:firstRow="0" w:lastRow="0" w:firstColumn="0" w:lastColumn="0" w:noHBand="0" w:noVBand="0"/>
      </w:tblPr>
      <w:tblGrid>
        <w:gridCol w:w="4254"/>
        <w:gridCol w:w="5731"/>
      </w:tblGrid>
      <w:tr w:rsidR="006620E7" w:rsidRPr="006620E7" w14:paraId="42BCE3DD" w14:textId="77777777" w:rsidTr="00EC5EBF">
        <w:trPr>
          <w:trHeight w:val="851"/>
        </w:trPr>
        <w:tc>
          <w:tcPr>
            <w:tcW w:w="4254" w:type="dxa"/>
          </w:tcPr>
          <w:p w14:paraId="002C4F74" w14:textId="77777777" w:rsidR="00244988" w:rsidRPr="006620E7" w:rsidRDefault="00244988" w:rsidP="00EC5EBF">
            <w:pPr>
              <w:jc w:val="center"/>
              <w:rPr>
                <w:sz w:val="28"/>
                <w:szCs w:val="28"/>
              </w:rPr>
            </w:pPr>
            <w:r w:rsidRPr="006620E7">
              <w:rPr>
                <w:sz w:val="28"/>
                <w:szCs w:val="28"/>
              </w:rPr>
              <w:t>TÊN CƠ QUAN KIỂM TRA</w:t>
            </w:r>
            <w:r w:rsidRPr="006620E7">
              <w:rPr>
                <w:rStyle w:val="FootnoteReference"/>
                <w:sz w:val="28"/>
                <w:szCs w:val="28"/>
              </w:rPr>
              <w:footnoteReference w:id="95"/>
            </w:r>
          </w:p>
          <w:p w14:paraId="3EF0B330" w14:textId="77777777" w:rsidR="00244988" w:rsidRPr="006620E7" w:rsidRDefault="00244988" w:rsidP="00EC5EBF">
            <w:pPr>
              <w:jc w:val="center"/>
              <w:rPr>
                <w:b/>
                <w:bCs/>
              </w:rPr>
            </w:pPr>
            <w:r w:rsidRPr="006620E7">
              <w:rPr>
                <w:b/>
                <w:bCs/>
                <w:sz w:val="28"/>
                <w:szCs w:val="28"/>
              </w:rPr>
              <w:t>ĐOÀN</w:t>
            </w:r>
            <w:r w:rsidRPr="006620E7">
              <w:rPr>
                <w:b/>
                <w:bCs/>
                <w:sz w:val="28"/>
                <w:szCs w:val="28"/>
                <w:lang w:val="vi-VN"/>
              </w:rPr>
              <w:t xml:space="preserve"> KIỂM TRA </w:t>
            </w:r>
            <w:r w:rsidRPr="006620E7">
              <w:rPr>
                <w:noProof/>
              </w:rPr>
              <mc:AlternateContent>
                <mc:Choice Requires="wps">
                  <w:drawing>
                    <wp:anchor distT="4294967293" distB="4294967293" distL="114300" distR="114300" simplePos="0" relativeHeight="251779584" behindDoc="0" locked="0" layoutInCell="1" allowOverlap="1" wp14:anchorId="6A363455" wp14:editId="3C829B76">
                      <wp:simplePos x="0" y="0"/>
                      <wp:positionH relativeFrom="column">
                        <wp:posOffset>833120</wp:posOffset>
                      </wp:positionH>
                      <wp:positionV relativeFrom="paragraph">
                        <wp:posOffset>219074</wp:posOffset>
                      </wp:positionV>
                      <wp:extent cx="986790" cy="0"/>
                      <wp:effectExtent l="0" t="0" r="3810" b="0"/>
                      <wp:wrapNone/>
                      <wp:docPr id="2087245302"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86790" cy="0"/>
                              </a:xfrm>
                              <a:prstGeom prst="line">
                                <a:avLst/>
                              </a:prstGeom>
                              <a:noFill/>
                              <a:ln w="1270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0641C992" id="Straight Connector 3" o:spid="_x0000_s1026" style="position:absolute;z-index:251779584;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from="65.6pt,17.25pt" to="143.3pt,17.2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" strokecolor="windowText" strokeweight="1pt">
                      <v:stroke joinstyle="miter"/>
                      <o:lock v:ext="edit" shapetype="f"/>
                    </v:line>
                  </w:pict>
                </mc:Fallback>
              </mc:AlternateContent>
            </w:r>
            <w:r w:rsidRPr="006620E7">
              <w:rPr>
                <w:b/>
                <w:bCs/>
                <w:sz w:val="28"/>
                <w:szCs w:val="28"/>
              </w:rPr>
              <w:t xml:space="preserve"> </w:t>
            </w:r>
          </w:p>
        </w:tc>
        <w:tc>
          <w:tcPr>
            <w:tcW w:w="5731" w:type="dxa"/>
          </w:tcPr>
          <w:p w14:paraId="33170C0F" w14:textId="77777777" w:rsidR="00244988" w:rsidRPr="006620E7" w:rsidRDefault="00244988" w:rsidP="00EC5EBF">
            <w:pPr>
              <w:keepNext/>
              <w:ind w:left="-52" w:right="-108"/>
              <w:jc w:val="center"/>
              <w:outlineLvl w:val="0"/>
              <w:rPr>
                <w:b/>
                <w:bCs/>
                <w:sz w:val="27"/>
                <w:szCs w:val="27"/>
              </w:rPr>
            </w:pPr>
            <w:r w:rsidRPr="006620E7">
              <w:rPr>
                <w:b/>
                <w:bCs/>
                <w:sz w:val="27"/>
                <w:szCs w:val="27"/>
              </w:rPr>
              <w:t>CỘNG HÒA XÃ HỘI CHỦ NGHĨA VIỆT NAM</w:t>
            </w:r>
          </w:p>
          <w:p w14:paraId="16367897" w14:textId="77777777" w:rsidR="00244988" w:rsidRPr="006620E7" w:rsidRDefault="00244988" w:rsidP="00EC5EBF">
            <w:pPr>
              <w:ind w:left="-52"/>
              <w:jc w:val="center"/>
              <w:rPr>
                <w:sz w:val="27"/>
                <w:szCs w:val="27"/>
              </w:rPr>
            </w:pPr>
            <w:r w:rsidRPr="006620E7">
              <w:rPr>
                <w:noProof/>
              </w:rPr>
              <mc:AlternateContent>
                <mc:Choice Requires="wps">
                  <w:drawing>
                    <wp:anchor distT="4294967293" distB="4294967293" distL="114300" distR="114300" simplePos="0" relativeHeight="251780608" behindDoc="0" locked="0" layoutInCell="1" allowOverlap="1" wp14:anchorId="7992DDFF" wp14:editId="125B8191">
                      <wp:simplePos x="0" y="0"/>
                      <wp:positionH relativeFrom="column">
                        <wp:posOffset>701040</wp:posOffset>
                      </wp:positionH>
                      <wp:positionV relativeFrom="paragraph">
                        <wp:posOffset>216534</wp:posOffset>
                      </wp:positionV>
                      <wp:extent cx="2057400" cy="0"/>
                      <wp:effectExtent l="0" t="0" r="0" b="0"/>
                      <wp:wrapNone/>
                      <wp:docPr id="484984559"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57400" cy="0"/>
                              </a:xfrm>
                              <a:prstGeom prst="line">
                                <a:avLst/>
                              </a:prstGeom>
                              <a:noFill/>
                              <a:ln w="1270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5C98956E" id="Straight Connector 1" o:spid="_x0000_s1026" style="position:absolute;z-index:251780608;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from="55.2pt,17.05pt" to="217.2pt,17.0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" strokecolor="windowText" strokeweight="1pt">
                      <v:stroke joinstyle="miter"/>
                      <o:lock v:ext="edit" shapetype="f"/>
                    </v:line>
                  </w:pict>
                </mc:Fallback>
              </mc:AlternateContent>
            </w:r>
            <w:r w:rsidRPr="006620E7">
              <w:rPr>
                <w:b/>
                <w:bCs/>
                <w:sz w:val="27"/>
                <w:szCs w:val="27"/>
              </w:rPr>
              <w:t>Độc lập - Tự do - Hạnh phúc</w:t>
            </w:r>
          </w:p>
        </w:tc>
      </w:tr>
      <w:tr w:rsidR="006620E7" w:rsidRPr="006620E7" w14:paraId="0DDFDA5A" w14:textId="77777777" w:rsidTr="00EC5EBF">
        <w:trPr>
          <w:trHeight w:val="384"/>
        </w:trPr>
        <w:tc>
          <w:tcPr>
            <w:tcW w:w="4254" w:type="dxa"/>
          </w:tcPr>
          <w:p w14:paraId="637E792A" w14:textId="77777777" w:rsidR="00244988" w:rsidRPr="006620E7" w:rsidRDefault="00244988" w:rsidP="00EC5EBF">
            <w:pPr>
              <w:keepNext/>
              <w:spacing w:before="60"/>
              <w:ind w:left="-115" w:right="-115"/>
              <w:jc w:val="center"/>
              <w:outlineLvl w:val="0"/>
              <w:rPr>
                <w:sz w:val="27"/>
                <w:szCs w:val="27"/>
                <w:lang w:val="vi-VN"/>
              </w:rPr>
            </w:pPr>
          </w:p>
        </w:tc>
        <w:tc>
          <w:tcPr>
            <w:tcW w:w="5731" w:type="dxa"/>
          </w:tcPr>
          <w:p w14:paraId="05FB1EF9" w14:textId="77777777" w:rsidR="00244988" w:rsidRPr="006620E7" w:rsidRDefault="00244988" w:rsidP="00EC5EBF">
            <w:pPr>
              <w:keepNext/>
              <w:ind w:right="-108"/>
              <w:jc w:val="center"/>
              <w:outlineLvl w:val="0"/>
              <w:rPr>
                <w:b/>
                <w:bCs/>
                <w:spacing w:val="-20"/>
                <w:w w:val="93"/>
                <w:sz w:val="28"/>
                <w:szCs w:val="28"/>
                <w:lang w:val="vi-VN"/>
              </w:rPr>
            </w:pPr>
            <w:r w:rsidRPr="006620E7">
              <w:rPr>
                <w:i/>
                <w:iCs/>
                <w:sz w:val="28"/>
                <w:szCs w:val="28"/>
              </w:rPr>
              <w:t>…, ngày … tháng  …  năm …</w:t>
            </w:r>
          </w:p>
        </w:tc>
      </w:tr>
    </w:tbl>
    <w:p w14:paraId="5FC86265" w14:textId="77777777" w:rsidR="00244988" w:rsidRPr="006620E7" w:rsidRDefault="00244988" w:rsidP="00244988">
      <w:pPr>
        <w:spacing w:before="120"/>
        <w:jc w:val="center"/>
        <w:rPr>
          <w:b/>
          <w:sz w:val="28"/>
          <w:szCs w:val="26"/>
        </w:rPr>
      </w:pPr>
      <w:r w:rsidRPr="006620E7">
        <w:rPr>
          <w:b/>
          <w:sz w:val="28"/>
          <w:szCs w:val="26"/>
        </w:rPr>
        <w:t>BÁO CÁO</w:t>
      </w:r>
    </w:p>
    <w:p w14:paraId="2573A345" w14:textId="77777777" w:rsidR="00244988" w:rsidRPr="006620E7" w:rsidRDefault="00244988" w:rsidP="00244988">
      <w:pPr>
        <w:spacing w:before="120"/>
        <w:jc w:val="center"/>
        <w:rPr>
          <w:b/>
          <w:sz w:val="28"/>
        </w:rPr>
      </w:pPr>
      <w:r w:rsidRPr="006620E7">
        <w:rPr>
          <w:b/>
          <w:sz w:val="28"/>
        </w:rPr>
        <w:t>Kết quả kiểm tra tần số vô tuyến điện</w:t>
      </w:r>
    </w:p>
    <w:p w14:paraId="604B5B17" w14:textId="77777777" w:rsidR="00244988" w:rsidRPr="006620E7" w:rsidRDefault="00244988" w:rsidP="00244988">
      <w:pPr>
        <w:spacing w:before="120"/>
        <w:jc w:val="center"/>
        <w:rPr>
          <w:sz w:val="28"/>
        </w:rPr>
      </w:pPr>
      <w:r w:rsidRPr="006620E7">
        <w:rPr>
          <w:sz w:val="28"/>
        </w:rPr>
        <w:t>Kính gửi: ……………………………….</w:t>
      </w:r>
      <w:r w:rsidRPr="006620E7">
        <w:rPr>
          <w:rStyle w:val="FootnoteReference"/>
          <w:sz w:val="28"/>
        </w:rPr>
        <w:footnoteReference w:id="96"/>
      </w:r>
    </w:p>
    <w:p w14:paraId="45F27711"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Thực hiện Quyết định số .......... ngày ..../..../...... của .......... về ................</w:t>
      </w:r>
      <w:r w:rsidRPr="006620E7">
        <w:rPr>
          <w:rStyle w:val="FootnoteReference"/>
          <w:sz w:val="28"/>
          <w:szCs w:val="28"/>
        </w:rPr>
        <w:footnoteReference w:id="97"/>
      </w:r>
      <w:r w:rsidRPr="006620E7">
        <w:rPr>
          <w:sz w:val="28"/>
          <w:szCs w:val="28"/>
        </w:rPr>
        <w:t>, từ ngày ..../..../..... đến ngày ..../..../....., Đoàn kiểm tra theo Quyết định số ..............(sau đây viết tắt là Đoàn kiểm tra) đã tiến hành kiểm tra đối với ..................</w:t>
      </w:r>
      <w:r w:rsidRPr="006620E7">
        <w:rPr>
          <w:rStyle w:val="FootnoteReference"/>
          <w:sz w:val="28"/>
          <w:szCs w:val="28"/>
        </w:rPr>
        <w:footnoteReference w:id="98"/>
      </w:r>
      <w:r w:rsidRPr="006620E7">
        <w:rPr>
          <w:rStyle w:val="apple-converted-space"/>
          <w:sz w:val="28"/>
          <w:szCs w:val="28"/>
        </w:rPr>
        <w:t> </w:t>
      </w:r>
      <w:r w:rsidRPr="006620E7">
        <w:rPr>
          <w:sz w:val="28"/>
          <w:szCs w:val="28"/>
        </w:rPr>
        <w:t>theo Kế hoạch tiến hành kiểm tra đã được phê duyệt.</w:t>
      </w:r>
    </w:p>
    <w:p w14:paraId="01CEAEBB"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Căn cứ Báo cáo số ....... ngày.... của ...............</w:t>
      </w:r>
      <w:r w:rsidRPr="006620E7">
        <w:rPr>
          <w:rStyle w:val="FootnoteReference"/>
          <w:sz w:val="28"/>
          <w:szCs w:val="28"/>
        </w:rPr>
        <w:footnoteReference w:id="99"/>
      </w:r>
      <w:r w:rsidRPr="006620E7">
        <w:rPr>
          <w:sz w:val="28"/>
          <w:szCs w:val="28"/>
        </w:rPr>
        <w:t>, báo cáo giải trình của ...........</w:t>
      </w:r>
      <w:r w:rsidRPr="006620E7">
        <w:rPr>
          <w:sz w:val="28"/>
          <w:szCs w:val="28"/>
        </w:rPr>
        <w:fldChar w:fldCharType="begin"/>
      </w:r>
      <w:r w:rsidRPr="006620E7">
        <w:rPr>
          <w:sz w:val="28"/>
          <w:szCs w:val="28"/>
        </w:rPr>
        <w:instrText xml:space="preserve"> NOTEREF _Ref227513876 \f \h </w:instrText>
      </w:r>
      <w:r w:rsidRPr="006620E7">
        <w:rPr>
          <w:sz w:val="28"/>
          <w:szCs w:val="28"/>
        </w:rPr>
      </w:r>
      <w:r w:rsidRPr="006620E7">
        <w:rPr>
          <w:sz w:val="28"/>
          <w:szCs w:val="28"/>
        </w:rPr>
        <w:fldChar w:fldCharType="separate"/>
      </w:r>
      <w:r w:rsidRPr="006620E7">
        <w:rPr>
          <w:rStyle w:val="FootnoteReference"/>
        </w:rPr>
        <w:t>4</w:t>
      </w:r>
      <w:r w:rsidRPr="006620E7">
        <w:rPr>
          <w:sz w:val="28"/>
          <w:szCs w:val="28"/>
        </w:rPr>
        <w:fldChar w:fldCharType="end"/>
      </w:r>
      <w:r w:rsidRPr="006620E7">
        <w:rPr>
          <w:sz w:val="28"/>
          <w:szCs w:val="28"/>
        </w:rPr>
        <w:t>; thông tin, hồ sơ, tài liệu thu thập được và nội dung ghi nhận tại các Biên bản làm việc, Biên bản kiểm tra đã được các đơn vị, cá nhân có liên quan thống nhất, ký xác nhận; Đoàn kiểm tra báo cáo ...........</w:t>
      </w:r>
      <w:r w:rsidRPr="006620E7">
        <w:rPr>
          <w:sz w:val="28"/>
          <w:szCs w:val="28"/>
        </w:rPr>
        <w:fldChar w:fldCharType="begin"/>
      </w:r>
      <w:r w:rsidRPr="006620E7">
        <w:rPr>
          <w:sz w:val="28"/>
          <w:szCs w:val="28"/>
        </w:rPr>
        <w:instrText xml:space="preserve"> NOTEREF _Ref227507347 \f \h </w:instrText>
      </w:r>
      <w:r w:rsidRPr="006620E7">
        <w:rPr>
          <w:sz w:val="28"/>
          <w:szCs w:val="28"/>
        </w:rPr>
      </w:r>
      <w:r w:rsidRPr="006620E7">
        <w:rPr>
          <w:sz w:val="28"/>
          <w:szCs w:val="28"/>
        </w:rPr>
        <w:fldChar w:fldCharType="separate"/>
      </w:r>
      <w:r w:rsidRPr="006620E7">
        <w:rPr>
          <w:rStyle w:val="FootnoteReference"/>
        </w:rPr>
        <w:t>2</w:t>
      </w:r>
      <w:r w:rsidRPr="006620E7">
        <w:rPr>
          <w:sz w:val="28"/>
          <w:szCs w:val="28"/>
        </w:rPr>
        <w:fldChar w:fldCharType="end"/>
      </w:r>
      <w:r w:rsidRPr="006620E7">
        <w:rPr>
          <w:rStyle w:val="apple-converted-space"/>
          <w:sz w:val="28"/>
          <w:szCs w:val="28"/>
        </w:rPr>
        <w:t> </w:t>
      </w:r>
      <w:r w:rsidRPr="006620E7">
        <w:rPr>
          <w:sz w:val="28"/>
          <w:szCs w:val="28"/>
        </w:rPr>
        <w:t>tình hình, kết quả kiểm tra như sau:</w:t>
      </w:r>
    </w:p>
    <w:p w14:paraId="7111F075"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b/>
          <w:bCs/>
          <w:sz w:val="28"/>
          <w:szCs w:val="28"/>
        </w:rPr>
        <w:t>1.</w:t>
      </w:r>
      <w:r w:rsidRPr="006620E7">
        <w:rPr>
          <w:rStyle w:val="apple-converted-space"/>
          <w:sz w:val="28"/>
          <w:szCs w:val="28"/>
        </w:rPr>
        <w:t> </w:t>
      </w:r>
      <w:r w:rsidRPr="006620E7">
        <w:rPr>
          <w:b/>
          <w:bCs/>
          <w:sz w:val="28"/>
          <w:szCs w:val="28"/>
        </w:rPr>
        <w:t>Khái quát đặc điểm tình hình của đối tượng kiểm tra</w:t>
      </w:r>
    </w:p>
    <w:p w14:paraId="58429F02"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w:t>
      </w:r>
    </w:p>
    <w:p w14:paraId="0EDAECB7"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b/>
          <w:bCs/>
          <w:sz w:val="28"/>
          <w:szCs w:val="28"/>
        </w:rPr>
        <w:t>2.</w:t>
      </w:r>
      <w:r w:rsidRPr="006620E7">
        <w:rPr>
          <w:rStyle w:val="apple-converted-space"/>
          <w:sz w:val="28"/>
          <w:szCs w:val="28"/>
        </w:rPr>
        <w:t> </w:t>
      </w:r>
      <w:r w:rsidRPr="006620E7">
        <w:rPr>
          <w:b/>
          <w:bCs/>
          <w:sz w:val="28"/>
          <w:szCs w:val="28"/>
        </w:rPr>
        <w:t>Kết quả kiểm tra</w:t>
      </w:r>
    </w:p>
    <w:p w14:paraId="7FB7EBEA"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i/>
          <w:iCs/>
          <w:sz w:val="28"/>
          <w:szCs w:val="28"/>
        </w:rPr>
        <w:t>2.1.</w:t>
      </w:r>
      <w:r w:rsidRPr="006620E7">
        <w:rPr>
          <w:rStyle w:val="apple-converted-space"/>
          <w:sz w:val="28"/>
          <w:szCs w:val="28"/>
        </w:rPr>
        <w:t> </w:t>
      </w:r>
      <w:r w:rsidRPr="006620E7">
        <w:rPr>
          <w:i/>
          <w:iCs/>
          <w:sz w:val="28"/>
          <w:szCs w:val="28"/>
        </w:rPr>
        <w:t>Nội dung, phạm vi, giới hạn kiểm tra</w:t>
      </w:r>
      <w:r w:rsidRPr="006620E7">
        <w:rPr>
          <w:rStyle w:val="FootnoteReference"/>
          <w:i/>
          <w:iCs/>
          <w:sz w:val="28"/>
          <w:szCs w:val="28"/>
        </w:rPr>
        <w:footnoteReference w:id="100"/>
      </w:r>
      <w:r w:rsidRPr="006620E7">
        <w:rPr>
          <w:rStyle w:val="apple-converted-space"/>
          <w:i/>
          <w:iCs/>
          <w:sz w:val="28"/>
          <w:szCs w:val="28"/>
        </w:rPr>
        <w:t> </w:t>
      </w:r>
    </w:p>
    <w:p w14:paraId="4DE25C21"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w:t>
      </w:r>
    </w:p>
    <w:p w14:paraId="7FF53C05"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i/>
          <w:iCs/>
          <w:sz w:val="28"/>
          <w:szCs w:val="28"/>
        </w:rPr>
        <w:t>2.2.</w:t>
      </w:r>
      <w:r w:rsidRPr="006620E7">
        <w:rPr>
          <w:rStyle w:val="apple-converted-space"/>
          <w:sz w:val="28"/>
          <w:szCs w:val="28"/>
        </w:rPr>
        <w:t> </w:t>
      </w:r>
      <w:r w:rsidRPr="006620E7">
        <w:rPr>
          <w:i/>
          <w:iCs/>
          <w:sz w:val="28"/>
          <w:szCs w:val="28"/>
        </w:rPr>
        <w:t>Kết quả kiểm tra</w:t>
      </w:r>
      <w:r w:rsidRPr="006620E7">
        <w:rPr>
          <w:rStyle w:val="FootnoteReference"/>
          <w:i/>
          <w:iCs/>
          <w:sz w:val="28"/>
          <w:szCs w:val="28"/>
        </w:rPr>
        <w:footnoteReference w:id="101"/>
      </w:r>
    </w:p>
    <w:p w14:paraId="7E0C8A71"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w:t>
      </w:r>
    </w:p>
    <w:p w14:paraId="42281034"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b/>
          <w:bCs/>
          <w:sz w:val="28"/>
          <w:szCs w:val="28"/>
        </w:rPr>
        <w:t>3.</w:t>
      </w:r>
      <w:r w:rsidRPr="006620E7">
        <w:rPr>
          <w:rStyle w:val="apple-converted-space"/>
          <w:sz w:val="28"/>
          <w:szCs w:val="28"/>
        </w:rPr>
        <w:t> </w:t>
      </w:r>
      <w:r w:rsidRPr="006620E7">
        <w:rPr>
          <w:b/>
          <w:bCs/>
          <w:sz w:val="28"/>
          <w:szCs w:val="28"/>
        </w:rPr>
        <w:t>Đánh giá, nhận xét về những nội dung đã tiến hành kiểm tra</w:t>
      </w:r>
      <w:r w:rsidRPr="006620E7">
        <w:rPr>
          <w:rStyle w:val="FootnoteReference"/>
          <w:b/>
          <w:bCs/>
          <w:sz w:val="28"/>
          <w:szCs w:val="28"/>
        </w:rPr>
        <w:footnoteReference w:id="102"/>
      </w:r>
    </w:p>
    <w:p w14:paraId="16027E2C"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w:t>
      </w:r>
    </w:p>
    <w:p w14:paraId="78AF2B4F"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b/>
          <w:bCs/>
          <w:sz w:val="28"/>
          <w:szCs w:val="28"/>
        </w:rPr>
        <w:t>4.</w:t>
      </w:r>
      <w:r w:rsidRPr="006620E7">
        <w:rPr>
          <w:rStyle w:val="apple-converted-space"/>
          <w:sz w:val="28"/>
          <w:szCs w:val="28"/>
        </w:rPr>
        <w:t> </w:t>
      </w:r>
      <w:r w:rsidRPr="006620E7">
        <w:rPr>
          <w:b/>
          <w:bCs/>
          <w:sz w:val="28"/>
          <w:szCs w:val="28"/>
        </w:rPr>
        <w:t>Các biện pháp xử lý theo thẩm quyền đã áp dụng (nếu có):</w:t>
      </w:r>
    </w:p>
    <w:p w14:paraId="731D60EB"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w:t>
      </w:r>
    </w:p>
    <w:p w14:paraId="491C14E0"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b/>
          <w:bCs/>
          <w:sz w:val="28"/>
          <w:szCs w:val="28"/>
        </w:rPr>
        <w:t>5.</w:t>
      </w:r>
      <w:r w:rsidRPr="006620E7">
        <w:rPr>
          <w:rStyle w:val="apple-converted-space"/>
          <w:sz w:val="28"/>
          <w:szCs w:val="28"/>
        </w:rPr>
        <w:t> </w:t>
      </w:r>
      <w:r w:rsidRPr="006620E7">
        <w:rPr>
          <w:b/>
          <w:bCs/>
          <w:sz w:val="28"/>
          <w:szCs w:val="28"/>
        </w:rPr>
        <w:t>Những ý kiến còn khác nhau giữa các thành viên Đoàn kiểm tra (nếu có)</w:t>
      </w:r>
    </w:p>
    <w:p w14:paraId="5559B8CE"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w:t>
      </w:r>
    </w:p>
    <w:p w14:paraId="6E139219"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b/>
          <w:bCs/>
          <w:sz w:val="28"/>
          <w:szCs w:val="28"/>
        </w:rPr>
        <w:lastRenderedPageBreak/>
        <w:t>6.</w:t>
      </w:r>
      <w:r w:rsidRPr="006620E7">
        <w:rPr>
          <w:rStyle w:val="apple-converted-space"/>
          <w:sz w:val="28"/>
          <w:szCs w:val="28"/>
        </w:rPr>
        <w:t> </w:t>
      </w:r>
      <w:r w:rsidRPr="006620E7">
        <w:rPr>
          <w:b/>
          <w:bCs/>
          <w:sz w:val="28"/>
          <w:szCs w:val="28"/>
        </w:rPr>
        <w:t>Kiến nghị của Đoàn kiểm tra</w:t>
      </w:r>
    </w:p>
    <w:p w14:paraId="7FD8AC0F"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w:t>
      </w:r>
    </w:p>
    <w:p w14:paraId="364DB9B4"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Trên đây là báo cáo kết quả kiểm tra về kết quả kiểm tra tần số vô tuyến điện, Đoàn kiểm tra trân trọng báo cáo ..........</w:t>
      </w:r>
      <w:r w:rsidRPr="006620E7">
        <w:rPr>
          <w:sz w:val="28"/>
          <w:szCs w:val="28"/>
        </w:rPr>
        <w:fldChar w:fldCharType="begin"/>
      </w:r>
      <w:r w:rsidRPr="006620E7">
        <w:rPr>
          <w:sz w:val="28"/>
          <w:szCs w:val="28"/>
        </w:rPr>
        <w:instrText xml:space="preserve"> NOTEREF _Ref227507347 \f \h </w:instrText>
      </w:r>
      <w:r w:rsidRPr="006620E7">
        <w:rPr>
          <w:sz w:val="28"/>
          <w:szCs w:val="28"/>
        </w:rPr>
      </w:r>
      <w:r w:rsidRPr="006620E7">
        <w:rPr>
          <w:sz w:val="28"/>
          <w:szCs w:val="28"/>
        </w:rPr>
        <w:fldChar w:fldCharType="separate"/>
      </w:r>
      <w:r w:rsidRPr="006620E7">
        <w:rPr>
          <w:rStyle w:val="FootnoteReference"/>
        </w:rPr>
        <w:t>2</w:t>
      </w:r>
      <w:r w:rsidRPr="006620E7">
        <w:rPr>
          <w:sz w:val="28"/>
          <w:szCs w:val="28"/>
        </w:rPr>
        <w:fldChar w:fldCharType="end"/>
      </w:r>
      <w:r w:rsidRPr="006620E7">
        <w:rPr>
          <w:rStyle w:val="apple-converted-space"/>
          <w:sz w:val="28"/>
          <w:szCs w:val="28"/>
        </w:rPr>
        <w:t> </w:t>
      </w:r>
      <w:r w:rsidRPr="006620E7">
        <w:rPr>
          <w:sz w:val="28"/>
          <w:szCs w:val="28"/>
        </w:rPr>
        <w:t>xem xét, cho ý kiến chỉ đạo./.</w:t>
      </w:r>
    </w:p>
    <w:tbl>
      <w:tblPr>
        <w:tblW w:w="0" w:type="auto"/>
        <w:tblLook w:val="01E0" w:firstRow="1" w:lastRow="1" w:firstColumn="1" w:lastColumn="1" w:noHBand="0" w:noVBand="0"/>
      </w:tblPr>
      <w:tblGrid>
        <w:gridCol w:w="4428"/>
        <w:gridCol w:w="4428"/>
      </w:tblGrid>
      <w:tr w:rsidR="00244988" w:rsidRPr="006620E7" w14:paraId="03A123BA" w14:textId="77777777" w:rsidTr="00EC5EBF">
        <w:tc>
          <w:tcPr>
            <w:tcW w:w="4428" w:type="dxa"/>
          </w:tcPr>
          <w:p w14:paraId="5EDA0AC7" w14:textId="77777777" w:rsidR="00244988" w:rsidRPr="006620E7" w:rsidRDefault="00244988" w:rsidP="00EC5EBF">
            <w:pPr>
              <w:rPr>
                <w:sz w:val="22"/>
                <w:szCs w:val="20"/>
              </w:rPr>
            </w:pPr>
            <w:r w:rsidRPr="006620E7">
              <w:rPr>
                <w:b/>
                <w:i/>
              </w:rPr>
              <w:t>Nơi nhận:</w:t>
            </w:r>
            <w:r w:rsidRPr="006620E7">
              <w:rPr>
                <w:b/>
                <w:i/>
                <w:sz w:val="22"/>
                <w:szCs w:val="20"/>
              </w:rPr>
              <w:br/>
            </w:r>
            <w:r w:rsidRPr="006620E7">
              <w:rPr>
                <w:sz w:val="22"/>
                <w:szCs w:val="20"/>
              </w:rPr>
              <w:t>-  Như trên;</w:t>
            </w:r>
          </w:p>
          <w:p w14:paraId="6DDC4CB5" w14:textId="77777777" w:rsidR="00244988" w:rsidRPr="006620E7" w:rsidRDefault="00244988" w:rsidP="00EC5EBF">
            <w:pPr>
              <w:rPr>
                <w:sz w:val="22"/>
                <w:szCs w:val="20"/>
              </w:rPr>
            </w:pPr>
            <w:r w:rsidRPr="006620E7">
              <w:rPr>
                <w:sz w:val="22"/>
                <w:szCs w:val="20"/>
              </w:rPr>
              <w:t>- ….;</w:t>
            </w:r>
            <w:r w:rsidRPr="006620E7">
              <w:rPr>
                <w:rStyle w:val="FootnoteReference"/>
                <w:sz w:val="22"/>
                <w:szCs w:val="20"/>
              </w:rPr>
              <w:footnoteReference w:id="103"/>
            </w:r>
            <w:r w:rsidRPr="006620E7">
              <w:rPr>
                <w:sz w:val="22"/>
                <w:szCs w:val="20"/>
              </w:rPr>
              <w:br/>
              <w:t>- Lưu: …</w:t>
            </w:r>
          </w:p>
        </w:tc>
        <w:tc>
          <w:tcPr>
            <w:tcW w:w="4428" w:type="dxa"/>
          </w:tcPr>
          <w:p w14:paraId="3777A27B" w14:textId="77777777" w:rsidR="00244988" w:rsidRPr="006620E7" w:rsidRDefault="00244988" w:rsidP="00EC5EBF">
            <w:pPr>
              <w:spacing w:before="120"/>
              <w:jc w:val="center"/>
              <w:rPr>
                <w:i/>
                <w:sz w:val="28"/>
                <w:szCs w:val="20"/>
              </w:rPr>
            </w:pPr>
            <w:r w:rsidRPr="006620E7">
              <w:rPr>
                <w:b/>
                <w:sz w:val="28"/>
                <w:szCs w:val="20"/>
              </w:rPr>
              <w:t>TRƯỞNG ĐOÀN KIỂM TRA</w:t>
            </w:r>
            <w:r w:rsidRPr="006620E7">
              <w:rPr>
                <w:b/>
                <w:sz w:val="28"/>
                <w:szCs w:val="20"/>
              </w:rPr>
              <w:br/>
            </w:r>
            <w:r w:rsidRPr="006620E7">
              <w:rPr>
                <w:i/>
                <w:sz w:val="28"/>
                <w:szCs w:val="20"/>
              </w:rPr>
              <w:t>(Ký, ghi rõ họ tên)</w:t>
            </w:r>
          </w:p>
        </w:tc>
      </w:tr>
    </w:tbl>
    <w:p w14:paraId="57E43E48" w14:textId="07741D78" w:rsidR="00244988" w:rsidRPr="006620E7" w:rsidRDefault="00244988" w:rsidP="00244988">
      <w:pPr>
        <w:rPr>
          <w:b/>
          <w:sz w:val="28"/>
          <w:szCs w:val="28"/>
        </w:rPr>
      </w:pPr>
    </w:p>
    <w:p w14:paraId="0C9B4988" w14:textId="77777777" w:rsidR="00244988" w:rsidRPr="006620E7" w:rsidRDefault="00244988">
      <w:pPr>
        <w:rPr>
          <w:b/>
          <w:sz w:val="28"/>
          <w:szCs w:val="28"/>
        </w:rPr>
      </w:pPr>
      <w:r w:rsidRPr="006620E7">
        <w:rPr>
          <w:b/>
          <w:sz w:val="28"/>
          <w:szCs w:val="28"/>
        </w:rPr>
        <w:br w:type="page"/>
      </w:r>
    </w:p>
    <w:p w14:paraId="64A5304C" w14:textId="77777777" w:rsidR="00244988" w:rsidRPr="006620E7" w:rsidRDefault="00244988" w:rsidP="00244988">
      <w:pPr>
        <w:jc w:val="right"/>
        <w:rPr>
          <w:b/>
          <w:bCs/>
          <w:sz w:val="28"/>
          <w:szCs w:val="28"/>
        </w:rPr>
        <w:sectPr w:rsidR="00244988" w:rsidRPr="006620E7" w:rsidSect="00244988">
          <w:footnotePr>
            <w:numRestart w:val="eachSect"/>
          </w:footnotePr>
          <w:pgSz w:w="11906" w:h="16838"/>
          <w:pgMar w:top="1134" w:right="1134" w:bottom="1134" w:left="1701" w:header="720" w:footer="720" w:gutter="0"/>
          <w:cols w:space="720"/>
          <w:titlePg/>
          <w:docGrid w:linePitch="360"/>
        </w:sectPr>
      </w:pPr>
    </w:p>
    <w:p w14:paraId="3B91F2A4" w14:textId="77777777" w:rsidR="00244988" w:rsidRPr="006620E7" w:rsidRDefault="00244988" w:rsidP="00244988">
      <w:pPr>
        <w:jc w:val="right"/>
        <w:rPr>
          <w:b/>
          <w:bCs/>
          <w:sz w:val="28"/>
          <w:szCs w:val="28"/>
          <w:lang w:val="vi-VN"/>
        </w:rPr>
      </w:pPr>
      <w:r w:rsidRPr="006620E7">
        <w:rPr>
          <w:b/>
          <w:bCs/>
          <w:sz w:val="28"/>
          <w:szCs w:val="28"/>
        </w:rPr>
        <w:lastRenderedPageBreak/>
        <w:t>Mẫu số 1</w:t>
      </w:r>
      <w:r w:rsidRPr="006620E7">
        <w:rPr>
          <w:b/>
          <w:bCs/>
          <w:sz w:val="28"/>
          <w:szCs w:val="28"/>
          <w:lang w:val="vi-VN"/>
        </w:rPr>
        <w:t>7</w:t>
      </w:r>
    </w:p>
    <w:tbl>
      <w:tblPr>
        <w:tblW w:w="9985" w:type="dxa"/>
        <w:tblInd w:w="-426" w:type="dxa"/>
        <w:tblLayout w:type="fixed"/>
        <w:tblLook w:val="0000" w:firstRow="0" w:lastRow="0" w:firstColumn="0" w:lastColumn="0" w:noHBand="0" w:noVBand="0"/>
      </w:tblPr>
      <w:tblGrid>
        <w:gridCol w:w="4254"/>
        <w:gridCol w:w="5731"/>
      </w:tblGrid>
      <w:tr w:rsidR="006620E7" w:rsidRPr="006620E7" w14:paraId="4D11535D" w14:textId="77777777" w:rsidTr="00EC5EBF">
        <w:trPr>
          <w:trHeight w:val="851"/>
        </w:trPr>
        <w:tc>
          <w:tcPr>
            <w:tcW w:w="4254" w:type="dxa"/>
          </w:tcPr>
          <w:p w14:paraId="6916425C" w14:textId="77777777" w:rsidR="00244988" w:rsidRPr="006620E7" w:rsidRDefault="00244988" w:rsidP="00EC5EBF">
            <w:pPr>
              <w:jc w:val="center"/>
              <w:rPr>
                <w:sz w:val="28"/>
                <w:szCs w:val="28"/>
              </w:rPr>
            </w:pPr>
            <w:r w:rsidRPr="006620E7">
              <w:rPr>
                <w:sz w:val="28"/>
                <w:szCs w:val="28"/>
              </w:rPr>
              <w:t>TÊN CƠ QUAN CHỦ QUẢN</w:t>
            </w:r>
            <w:r w:rsidRPr="006620E7">
              <w:rPr>
                <w:rStyle w:val="FootnoteReference"/>
                <w:sz w:val="28"/>
                <w:szCs w:val="28"/>
              </w:rPr>
              <w:footnoteReference w:id="104"/>
            </w:r>
          </w:p>
          <w:p w14:paraId="15FCB9E3" w14:textId="77777777" w:rsidR="00244988" w:rsidRPr="006620E7" w:rsidRDefault="00244988" w:rsidP="00EC5EBF">
            <w:pPr>
              <w:jc w:val="center"/>
              <w:rPr>
                <w:b/>
                <w:bCs/>
              </w:rPr>
            </w:pPr>
            <w:r w:rsidRPr="006620E7">
              <w:rPr>
                <w:b/>
                <w:bCs/>
                <w:sz w:val="28"/>
                <w:szCs w:val="28"/>
              </w:rPr>
              <w:t>TÊN</w:t>
            </w:r>
            <w:r w:rsidRPr="006620E7">
              <w:rPr>
                <w:noProof/>
              </w:rPr>
              <mc:AlternateContent>
                <mc:Choice Requires="wps">
                  <w:drawing>
                    <wp:anchor distT="4294967293" distB="4294967293" distL="114300" distR="114300" simplePos="0" relativeHeight="251782656" behindDoc="0" locked="0" layoutInCell="1" allowOverlap="1" wp14:anchorId="4CF4C2CC" wp14:editId="64E1D756">
                      <wp:simplePos x="0" y="0"/>
                      <wp:positionH relativeFrom="column">
                        <wp:posOffset>833120</wp:posOffset>
                      </wp:positionH>
                      <wp:positionV relativeFrom="paragraph">
                        <wp:posOffset>219074</wp:posOffset>
                      </wp:positionV>
                      <wp:extent cx="986790" cy="0"/>
                      <wp:effectExtent l="0" t="0" r="3810" b="0"/>
                      <wp:wrapNone/>
                      <wp:docPr id="351273472"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86790" cy="0"/>
                              </a:xfrm>
                              <a:prstGeom prst="line">
                                <a:avLst/>
                              </a:prstGeom>
                              <a:noFill/>
                              <a:ln w="1270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0AB4F392" id="Straight Connector 3" o:spid="_x0000_s1026" style="position:absolute;z-index:251782656;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from="65.6pt,17.25pt" to="143.3pt,17.2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" strokecolor="windowText" strokeweight="1pt">
                      <v:stroke joinstyle="miter"/>
                      <o:lock v:ext="edit" shapetype="f"/>
                    </v:line>
                  </w:pict>
                </mc:Fallback>
              </mc:AlternateContent>
            </w:r>
            <w:r w:rsidRPr="006620E7">
              <w:rPr>
                <w:b/>
                <w:bCs/>
                <w:sz w:val="28"/>
                <w:szCs w:val="28"/>
              </w:rPr>
              <w:t xml:space="preserve"> CƠ QUAN KIỂM TRA</w:t>
            </w:r>
            <w:r w:rsidRPr="006620E7">
              <w:rPr>
                <w:rStyle w:val="FootnoteReference"/>
                <w:b/>
                <w:bCs/>
                <w:sz w:val="28"/>
                <w:szCs w:val="28"/>
              </w:rPr>
              <w:footnoteReference w:id="105"/>
            </w:r>
            <w:r w:rsidRPr="006620E7">
              <w:rPr>
                <w:b/>
                <w:bCs/>
                <w:sz w:val="28"/>
                <w:szCs w:val="28"/>
              </w:rPr>
              <w:t xml:space="preserve"> </w:t>
            </w:r>
          </w:p>
        </w:tc>
        <w:tc>
          <w:tcPr>
            <w:tcW w:w="5731" w:type="dxa"/>
          </w:tcPr>
          <w:p w14:paraId="1B73F39D" w14:textId="77777777" w:rsidR="00244988" w:rsidRPr="006620E7" w:rsidRDefault="00244988" w:rsidP="00EC5EBF">
            <w:pPr>
              <w:keepNext/>
              <w:ind w:left="-52" w:right="-108"/>
              <w:jc w:val="center"/>
              <w:outlineLvl w:val="0"/>
              <w:rPr>
                <w:b/>
                <w:bCs/>
                <w:sz w:val="27"/>
                <w:szCs w:val="27"/>
              </w:rPr>
            </w:pPr>
            <w:r w:rsidRPr="006620E7">
              <w:rPr>
                <w:b/>
                <w:bCs/>
                <w:sz w:val="27"/>
                <w:szCs w:val="27"/>
              </w:rPr>
              <w:t>CỘNG HÒA XÃ HỘI CHỦ NGHĨA VIỆT NAM</w:t>
            </w:r>
          </w:p>
          <w:p w14:paraId="4A557FB6" w14:textId="77777777" w:rsidR="00244988" w:rsidRPr="006620E7" w:rsidRDefault="00244988" w:rsidP="00EC5EBF">
            <w:pPr>
              <w:ind w:left="-52"/>
              <w:jc w:val="center"/>
              <w:rPr>
                <w:sz w:val="27"/>
                <w:szCs w:val="27"/>
              </w:rPr>
            </w:pPr>
            <w:r w:rsidRPr="006620E7">
              <w:rPr>
                <w:noProof/>
              </w:rPr>
              <mc:AlternateContent>
                <mc:Choice Requires="wps">
                  <w:drawing>
                    <wp:anchor distT="4294967293" distB="4294967293" distL="114300" distR="114300" simplePos="0" relativeHeight="251783680" behindDoc="0" locked="0" layoutInCell="1" allowOverlap="1" wp14:anchorId="470EE62B" wp14:editId="21A0D6FD">
                      <wp:simplePos x="0" y="0"/>
                      <wp:positionH relativeFrom="column">
                        <wp:posOffset>701040</wp:posOffset>
                      </wp:positionH>
                      <wp:positionV relativeFrom="paragraph">
                        <wp:posOffset>216534</wp:posOffset>
                      </wp:positionV>
                      <wp:extent cx="2057400" cy="0"/>
                      <wp:effectExtent l="0" t="0" r="0" b="0"/>
                      <wp:wrapNone/>
                      <wp:docPr id="2054836795"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57400" cy="0"/>
                              </a:xfrm>
                              <a:prstGeom prst="line">
                                <a:avLst/>
                              </a:prstGeom>
                              <a:noFill/>
                              <a:ln w="1270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0CE3925F" id="Straight Connector 1" o:spid="_x0000_s1026" style="position:absolute;z-index:251783680;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from="55.2pt,17.05pt" to="217.2pt,17.0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" strokecolor="windowText" strokeweight="1pt">
                      <v:stroke joinstyle="miter"/>
                      <o:lock v:ext="edit" shapetype="f"/>
                    </v:line>
                  </w:pict>
                </mc:Fallback>
              </mc:AlternateContent>
            </w:r>
            <w:r w:rsidRPr="006620E7">
              <w:rPr>
                <w:b/>
                <w:bCs/>
                <w:sz w:val="27"/>
                <w:szCs w:val="27"/>
              </w:rPr>
              <w:t>Độc lập - Tự do - Hạnh phúc</w:t>
            </w:r>
          </w:p>
        </w:tc>
      </w:tr>
      <w:tr w:rsidR="006620E7" w:rsidRPr="006620E7" w14:paraId="7A14C986" w14:textId="77777777" w:rsidTr="00EC5EBF">
        <w:trPr>
          <w:trHeight w:val="280"/>
        </w:trPr>
        <w:tc>
          <w:tcPr>
            <w:tcW w:w="4254" w:type="dxa"/>
          </w:tcPr>
          <w:p w14:paraId="2CB8065B" w14:textId="77777777" w:rsidR="00244988" w:rsidRPr="006620E7" w:rsidRDefault="00244988" w:rsidP="00EC5EBF">
            <w:pPr>
              <w:keepNext/>
              <w:spacing w:before="60"/>
              <w:ind w:left="-115" w:right="-115"/>
              <w:jc w:val="center"/>
              <w:outlineLvl w:val="0"/>
              <w:rPr>
                <w:sz w:val="27"/>
                <w:szCs w:val="27"/>
              </w:rPr>
            </w:pPr>
            <w:r w:rsidRPr="006620E7">
              <w:rPr>
                <w:sz w:val="27"/>
                <w:szCs w:val="27"/>
              </w:rPr>
              <w:t>Số:       /</w:t>
            </w:r>
          </w:p>
          <w:p w14:paraId="2AD8964B" w14:textId="77777777" w:rsidR="00244988" w:rsidRPr="006620E7" w:rsidRDefault="00244988" w:rsidP="00EC5EBF">
            <w:pPr>
              <w:keepNext/>
              <w:spacing w:before="60"/>
              <w:ind w:right="-115"/>
              <w:jc w:val="center"/>
              <w:outlineLvl w:val="0"/>
              <w:rPr>
                <w:sz w:val="27"/>
                <w:szCs w:val="27"/>
              </w:rPr>
            </w:pPr>
            <w:r w:rsidRPr="006620E7">
              <w:rPr>
                <w:sz w:val="27"/>
                <w:szCs w:val="27"/>
                <w:lang w:val="vi-VN"/>
              </w:rPr>
              <w:t xml:space="preserve">V/v chấn chỉnh, khắc phục tồn tại, hạn chế sau kiểm tra </w:t>
            </w:r>
          </w:p>
        </w:tc>
        <w:tc>
          <w:tcPr>
            <w:tcW w:w="5731" w:type="dxa"/>
          </w:tcPr>
          <w:p w14:paraId="520A8ECA" w14:textId="77777777" w:rsidR="00244988" w:rsidRPr="006620E7" w:rsidRDefault="00244988" w:rsidP="00EC5EBF">
            <w:pPr>
              <w:keepNext/>
              <w:ind w:right="-108"/>
              <w:jc w:val="center"/>
              <w:outlineLvl w:val="0"/>
              <w:rPr>
                <w:b/>
                <w:bCs/>
                <w:spacing w:val="-20"/>
                <w:w w:val="93"/>
                <w:sz w:val="28"/>
                <w:szCs w:val="28"/>
                <w:lang w:val="vi-VN"/>
              </w:rPr>
            </w:pPr>
            <w:r w:rsidRPr="006620E7">
              <w:rPr>
                <w:i/>
                <w:iCs/>
                <w:sz w:val="28"/>
                <w:szCs w:val="28"/>
              </w:rPr>
              <w:t>…, ngày … tháng  …  năm …</w:t>
            </w:r>
          </w:p>
        </w:tc>
      </w:tr>
    </w:tbl>
    <w:p w14:paraId="0A841A56" w14:textId="77777777" w:rsidR="00244988" w:rsidRPr="006620E7" w:rsidRDefault="00244988" w:rsidP="00244988">
      <w:pPr>
        <w:pStyle w:val="NormalWeb"/>
        <w:spacing w:before="120" w:beforeAutospacing="0" w:after="120" w:afterAutospacing="0" w:line="234" w:lineRule="atLeast"/>
        <w:jc w:val="center"/>
        <w:rPr>
          <w:sz w:val="28"/>
          <w:szCs w:val="28"/>
        </w:rPr>
      </w:pPr>
      <w:r w:rsidRPr="006620E7">
        <w:rPr>
          <w:sz w:val="28"/>
          <w:szCs w:val="28"/>
        </w:rPr>
        <w:t>Kính gửi: .........................................</w:t>
      </w:r>
      <w:r w:rsidRPr="006620E7">
        <w:rPr>
          <w:rStyle w:val="FootnoteReference"/>
          <w:sz w:val="28"/>
          <w:szCs w:val="28"/>
        </w:rPr>
        <w:footnoteReference w:id="106"/>
      </w:r>
    </w:p>
    <w:p w14:paraId="08F30413" w14:textId="77777777" w:rsidR="00244988" w:rsidRPr="006620E7" w:rsidRDefault="00244988" w:rsidP="00244988">
      <w:pPr>
        <w:pStyle w:val="NormalWeb"/>
        <w:spacing w:before="120" w:beforeAutospacing="0" w:after="120" w:afterAutospacing="0" w:line="234" w:lineRule="atLeast"/>
        <w:jc w:val="center"/>
        <w:rPr>
          <w:sz w:val="28"/>
          <w:szCs w:val="28"/>
        </w:rPr>
      </w:pPr>
      <w:r w:rsidRPr="006620E7">
        <w:rPr>
          <w:sz w:val="28"/>
          <w:szCs w:val="28"/>
        </w:rPr>
        <w:t>Địa chỉ: ..........................................................................</w:t>
      </w:r>
    </w:p>
    <w:p w14:paraId="6DF01488"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Căn cứ kết quả kiểm tra tại.............</w:t>
      </w:r>
      <w:r w:rsidRPr="006620E7">
        <w:rPr>
          <w:sz w:val="28"/>
          <w:szCs w:val="28"/>
        </w:rPr>
        <w:fldChar w:fldCharType="begin"/>
      </w:r>
      <w:r w:rsidRPr="006620E7">
        <w:rPr>
          <w:sz w:val="28"/>
          <w:szCs w:val="28"/>
        </w:rPr>
        <w:instrText xml:space="preserve"> NOTEREF _Ref227514462 \f \h </w:instrText>
      </w:r>
      <w:r w:rsidRPr="006620E7">
        <w:rPr>
          <w:sz w:val="28"/>
          <w:szCs w:val="28"/>
        </w:rPr>
      </w:r>
      <w:r w:rsidRPr="006620E7">
        <w:rPr>
          <w:sz w:val="28"/>
          <w:szCs w:val="28"/>
        </w:rPr>
        <w:fldChar w:fldCharType="separate"/>
      </w:r>
      <w:r w:rsidRPr="006620E7">
        <w:rPr>
          <w:rStyle w:val="FootnoteReference"/>
        </w:rPr>
        <w:t>3</w:t>
      </w:r>
      <w:r w:rsidRPr="006620E7">
        <w:rPr>
          <w:sz w:val="28"/>
          <w:szCs w:val="28"/>
        </w:rPr>
        <w:fldChar w:fldCharType="end"/>
      </w:r>
      <w:r w:rsidRPr="006620E7">
        <w:rPr>
          <w:rStyle w:val="apple-converted-space"/>
          <w:sz w:val="28"/>
          <w:szCs w:val="28"/>
        </w:rPr>
        <w:t> </w:t>
      </w:r>
      <w:r w:rsidRPr="006620E7">
        <w:rPr>
          <w:sz w:val="28"/>
          <w:szCs w:val="28"/>
        </w:rPr>
        <w:t>của Đoàn kiểm tra chuyên ngành theo Quyết định số..........., ...........</w:t>
      </w:r>
      <w:r w:rsidRPr="006620E7">
        <w:rPr>
          <w:rStyle w:val="FootnoteReference"/>
          <w:sz w:val="28"/>
          <w:szCs w:val="28"/>
        </w:rPr>
        <w:footnoteReference w:id="107"/>
      </w:r>
      <w:r w:rsidRPr="006620E7">
        <w:rPr>
          <w:rStyle w:val="apple-converted-space"/>
          <w:sz w:val="28"/>
          <w:szCs w:val="28"/>
        </w:rPr>
        <w:t> </w:t>
      </w:r>
      <w:r w:rsidRPr="006620E7">
        <w:rPr>
          <w:sz w:val="28"/>
          <w:szCs w:val="28"/>
        </w:rPr>
        <w:t>thông báo một số tồn tại, sai sót về ......</w:t>
      </w:r>
      <w:r w:rsidRPr="006620E7">
        <w:rPr>
          <w:rStyle w:val="FootnoteReference"/>
          <w:sz w:val="28"/>
          <w:szCs w:val="28"/>
        </w:rPr>
        <w:footnoteReference w:id="108"/>
      </w:r>
      <w:r w:rsidRPr="006620E7">
        <w:rPr>
          <w:rStyle w:val="apple-converted-space"/>
          <w:sz w:val="28"/>
          <w:szCs w:val="28"/>
        </w:rPr>
        <w:t> </w:t>
      </w:r>
      <w:r w:rsidRPr="006620E7">
        <w:rPr>
          <w:sz w:val="28"/>
          <w:szCs w:val="28"/>
        </w:rPr>
        <w:t>đã phát hiện qua kiểm tra, đồng thời yêu cầu đơn vị khẩn trương chấn chỉnh, khắc phục. Cụ thể như sau:</w:t>
      </w:r>
    </w:p>
    <w:p w14:paraId="2E50981F"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b/>
          <w:bCs/>
          <w:sz w:val="28"/>
          <w:szCs w:val="28"/>
        </w:rPr>
        <w:t>1.</w:t>
      </w:r>
      <w:r w:rsidRPr="006620E7">
        <w:rPr>
          <w:rStyle w:val="apple-converted-space"/>
          <w:sz w:val="28"/>
          <w:szCs w:val="28"/>
        </w:rPr>
        <w:t> </w:t>
      </w:r>
      <w:r w:rsidRPr="006620E7">
        <w:rPr>
          <w:b/>
          <w:bCs/>
          <w:sz w:val="28"/>
          <w:szCs w:val="28"/>
        </w:rPr>
        <w:t>Nội dung tồn tại, sai sót phát hiện qua kiểm tra</w:t>
      </w:r>
      <w:r w:rsidRPr="006620E7">
        <w:rPr>
          <w:rStyle w:val="FootnoteReference"/>
          <w:b/>
          <w:bCs/>
          <w:sz w:val="28"/>
          <w:szCs w:val="28"/>
        </w:rPr>
        <w:footnoteReference w:id="109"/>
      </w:r>
    </w:p>
    <w:p w14:paraId="64E8BAB2"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w:t>
      </w:r>
    </w:p>
    <w:p w14:paraId="4F4F2BE9"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b/>
          <w:bCs/>
          <w:sz w:val="28"/>
          <w:szCs w:val="28"/>
        </w:rPr>
        <w:t>2.</w:t>
      </w:r>
      <w:r w:rsidRPr="006620E7">
        <w:rPr>
          <w:rStyle w:val="apple-converted-space"/>
          <w:sz w:val="28"/>
          <w:szCs w:val="28"/>
        </w:rPr>
        <w:t> </w:t>
      </w:r>
      <w:r w:rsidRPr="006620E7">
        <w:rPr>
          <w:b/>
          <w:bCs/>
          <w:sz w:val="28"/>
          <w:szCs w:val="28"/>
        </w:rPr>
        <w:t>Yêu cầu chấn chỉnh, khắc phục</w:t>
      </w:r>
      <w:r w:rsidRPr="006620E7">
        <w:rPr>
          <w:rStyle w:val="FootnoteReference"/>
          <w:b/>
          <w:bCs/>
          <w:sz w:val="28"/>
          <w:szCs w:val="28"/>
        </w:rPr>
        <w:footnoteReference w:id="110"/>
      </w:r>
      <w:r w:rsidRPr="006620E7">
        <w:rPr>
          <w:rStyle w:val="apple-converted-space"/>
          <w:b/>
          <w:bCs/>
          <w:sz w:val="28"/>
          <w:szCs w:val="28"/>
        </w:rPr>
        <w:t> </w:t>
      </w:r>
    </w:p>
    <w:p w14:paraId="2B545D0B"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w:t>
      </w:r>
    </w:p>
    <w:p w14:paraId="5E8228D7"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b/>
          <w:bCs/>
          <w:sz w:val="28"/>
          <w:szCs w:val="28"/>
        </w:rPr>
        <w:t>3.</w:t>
      </w:r>
      <w:r w:rsidRPr="006620E7">
        <w:rPr>
          <w:rStyle w:val="apple-converted-space"/>
          <w:sz w:val="28"/>
          <w:szCs w:val="28"/>
        </w:rPr>
        <w:t> </w:t>
      </w:r>
      <w:r w:rsidRPr="006620E7">
        <w:rPr>
          <w:b/>
          <w:bCs/>
          <w:sz w:val="28"/>
          <w:szCs w:val="28"/>
        </w:rPr>
        <w:t>Tổ chức thực hiện</w:t>
      </w:r>
    </w:p>
    <w:p w14:paraId="4265A2A3"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Trong thời hạn ......... ngày kể từ nhận được văn bản này, ............</w:t>
      </w:r>
      <w:r w:rsidRPr="006620E7">
        <w:rPr>
          <w:sz w:val="28"/>
          <w:szCs w:val="28"/>
        </w:rPr>
        <w:fldChar w:fldCharType="begin"/>
      </w:r>
      <w:r w:rsidRPr="006620E7">
        <w:rPr>
          <w:sz w:val="28"/>
          <w:szCs w:val="28"/>
        </w:rPr>
        <w:instrText xml:space="preserve"> NOTEREF _Ref227514462 \f \h </w:instrText>
      </w:r>
      <w:r w:rsidRPr="006620E7">
        <w:rPr>
          <w:sz w:val="28"/>
          <w:szCs w:val="28"/>
        </w:rPr>
      </w:r>
      <w:r w:rsidRPr="006620E7">
        <w:rPr>
          <w:sz w:val="28"/>
          <w:szCs w:val="28"/>
        </w:rPr>
        <w:fldChar w:fldCharType="separate"/>
      </w:r>
      <w:r w:rsidRPr="006620E7">
        <w:rPr>
          <w:rStyle w:val="FootnoteReference"/>
        </w:rPr>
        <w:t>3</w:t>
      </w:r>
      <w:r w:rsidRPr="006620E7">
        <w:rPr>
          <w:sz w:val="28"/>
          <w:szCs w:val="28"/>
        </w:rPr>
        <w:fldChar w:fldCharType="end"/>
      </w:r>
      <w:r w:rsidRPr="006620E7">
        <w:rPr>
          <w:rStyle w:val="apple-converted-space"/>
          <w:sz w:val="28"/>
          <w:szCs w:val="28"/>
        </w:rPr>
        <w:t> </w:t>
      </w:r>
      <w:r w:rsidRPr="006620E7">
        <w:rPr>
          <w:sz w:val="28"/>
          <w:szCs w:val="28"/>
        </w:rPr>
        <w:t>báo cáo (</w:t>
      </w:r>
      <w:r w:rsidRPr="006620E7">
        <w:rPr>
          <w:i/>
          <w:iCs/>
          <w:sz w:val="28"/>
          <w:szCs w:val="28"/>
        </w:rPr>
        <w:t>bằng văn bản</w:t>
      </w:r>
      <w:r w:rsidRPr="006620E7">
        <w:rPr>
          <w:sz w:val="28"/>
          <w:szCs w:val="28"/>
        </w:rPr>
        <w:t>) kết quả thực hiện và gửi kèm theo hồ sơ, tài liệu có liên quan về.......</w:t>
      </w:r>
      <w:r w:rsidRPr="006620E7">
        <w:rPr>
          <w:sz w:val="28"/>
          <w:szCs w:val="28"/>
        </w:rPr>
        <w:fldChar w:fldCharType="begin"/>
      </w:r>
      <w:r w:rsidRPr="006620E7">
        <w:rPr>
          <w:sz w:val="28"/>
          <w:szCs w:val="28"/>
        </w:rPr>
        <w:instrText xml:space="preserve"> NOTEREF _Ref227507347 \f \h </w:instrText>
      </w:r>
      <w:r w:rsidRPr="006620E7">
        <w:rPr>
          <w:sz w:val="28"/>
          <w:szCs w:val="28"/>
        </w:rPr>
      </w:r>
      <w:r w:rsidRPr="006620E7">
        <w:rPr>
          <w:sz w:val="28"/>
          <w:szCs w:val="28"/>
        </w:rPr>
        <w:fldChar w:fldCharType="separate"/>
      </w:r>
      <w:r w:rsidRPr="006620E7">
        <w:rPr>
          <w:rStyle w:val="FootnoteReference"/>
        </w:rPr>
        <w:t>2</w:t>
      </w:r>
      <w:r w:rsidRPr="006620E7">
        <w:rPr>
          <w:sz w:val="28"/>
          <w:szCs w:val="28"/>
        </w:rPr>
        <w:fldChar w:fldCharType="end"/>
      </w:r>
    </w:p>
    <w:p w14:paraId="501D1B95"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Giao ......</w:t>
      </w:r>
      <w:r w:rsidRPr="006620E7">
        <w:rPr>
          <w:rStyle w:val="FootnoteReference"/>
          <w:sz w:val="28"/>
          <w:szCs w:val="28"/>
        </w:rPr>
        <w:footnoteReference w:id="111"/>
      </w:r>
      <w:r w:rsidRPr="006620E7">
        <w:rPr>
          <w:rStyle w:val="apple-converted-space"/>
          <w:sz w:val="28"/>
          <w:szCs w:val="28"/>
        </w:rPr>
        <w:t> </w:t>
      </w:r>
      <w:r w:rsidRPr="006620E7">
        <w:rPr>
          <w:sz w:val="28"/>
          <w:szCs w:val="28"/>
        </w:rPr>
        <w:t>căn cứ vào công văn này để theo dõi, đôn đốc, giám sát việc thực hiện theo quy định./. </w:t>
      </w:r>
    </w:p>
    <w:tbl>
      <w:tblPr>
        <w:tblW w:w="5000" w:type="pct"/>
        <w:tblCellSpacing w:w="0" w:type="dxa"/>
        <w:tblCellMar>
          <w:left w:w="0" w:type="dxa"/>
          <w:right w:w="0" w:type="dxa"/>
        </w:tblCellMar>
        <w:tblLook w:val="04A0" w:firstRow="1" w:lastRow="0" w:firstColumn="1" w:lastColumn="0" w:noHBand="0" w:noVBand="1"/>
      </w:tblPr>
      <w:tblGrid>
        <w:gridCol w:w="4535"/>
        <w:gridCol w:w="4536"/>
      </w:tblGrid>
      <w:tr w:rsidR="00244988" w:rsidRPr="006620E7" w14:paraId="1E58F213" w14:textId="77777777" w:rsidTr="00EC5EBF">
        <w:trPr>
          <w:tblCellSpacing w:w="0" w:type="dxa"/>
        </w:trPr>
        <w:tc>
          <w:tcPr>
            <w:tcW w:w="4428" w:type="dxa"/>
            <w:tcMar>
              <w:top w:w="0" w:type="dxa"/>
              <w:left w:w="108" w:type="dxa"/>
              <w:bottom w:w="0" w:type="dxa"/>
              <w:right w:w="108" w:type="dxa"/>
            </w:tcMar>
            <w:hideMark/>
          </w:tcPr>
          <w:p w14:paraId="07B81134" w14:textId="77777777" w:rsidR="00244988" w:rsidRPr="006620E7" w:rsidRDefault="00244988" w:rsidP="00EC5EBF">
            <w:pPr>
              <w:pStyle w:val="NormalWeb"/>
              <w:spacing w:before="120" w:beforeAutospacing="0" w:after="120" w:afterAutospacing="0" w:line="234" w:lineRule="atLeast"/>
              <w:rPr>
                <w:sz w:val="28"/>
                <w:szCs w:val="28"/>
              </w:rPr>
            </w:pPr>
            <w:r w:rsidRPr="006620E7">
              <w:rPr>
                <w:b/>
                <w:bCs/>
                <w:i/>
                <w:iCs/>
              </w:rPr>
              <w:t>Nơi nhận:</w:t>
            </w:r>
            <w:r w:rsidRPr="006620E7">
              <w:br/>
              <w:t>- ..................;</w:t>
            </w:r>
            <w:r w:rsidRPr="006620E7">
              <w:br/>
              <w:t>- Lưu: VT, ....</w:t>
            </w:r>
            <w:r w:rsidRPr="006620E7">
              <w:rPr>
                <w:rStyle w:val="FootnoteReference"/>
              </w:rPr>
              <w:footnoteReference w:id="112"/>
            </w:r>
          </w:p>
        </w:tc>
        <w:tc>
          <w:tcPr>
            <w:tcW w:w="4428" w:type="dxa"/>
            <w:tcMar>
              <w:top w:w="0" w:type="dxa"/>
              <w:left w:w="108" w:type="dxa"/>
              <w:bottom w:w="0" w:type="dxa"/>
              <w:right w:w="108" w:type="dxa"/>
            </w:tcMar>
            <w:hideMark/>
          </w:tcPr>
          <w:p w14:paraId="3B78A4D9" w14:textId="77777777" w:rsidR="00244988" w:rsidRPr="006620E7" w:rsidRDefault="00244988" w:rsidP="00EC5EBF">
            <w:pPr>
              <w:pStyle w:val="NormalWeb"/>
              <w:spacing w:before="120" w:beforeAutospacing="0" w:after="120" w:afterAutospacing="0" w:line="234" w:lineRule="atLeast"/>
              <w:jc w:val="center"/>
              <w:rPr>
                <w:sz w:val="28"/>
                <w:szCs w:val="28"/>
              </w:rPr>
            </w:pPr>
            <w:r w:rsidRPr="006620E7">
              <w:rPr>
                <w:sz w:val="28"/>
                <w:szCs w:val="28"/>
              </w:rPr>
              <w:t>....................................</w:t>
            </w:r>
            <w:r w:rsidRPr="006620E7">
              <w:rPr>
                <w:rStyle w:val="FootnoteReference"/>
                <w:sz w:val="28"/>
                <w:szCs w:val="28"/>
              </w:rPr>
              <w:footnoteReference w:id="113"/>
            </w:r>
            <w:r w:rsidRPr="006620E7">
              <w:rPr>
                <w:sz w:val="28"/>
                <w:szCs w:val="28"/>
              </w:rPr>
              <w:br/>
            </w:r>
            <w:r w:rsidRPr="006620E7">
              <w:rPr>
                <w:i/>
                <w:iCs/>
                <w:sz w:val="28"/>
                <w:szCs w:val="28"/>
              </w:rPr>
              <w:t>(Ký, ghi rõ họ tên</w:t>
            </w:r>
            <w:r w:rsidRPr="006620E7">
              <w:rPr>
                <w:i/>
                <w:iCs/>
                <w:sz w:val="28"/>
                <w:szCs w:val="28"/>
              </w:rPr>
              <w:br/>
              <w:t>và đóng dấu của cơ quan ra quyết định)</w:t>
            </w:r>
            <w:r w:rsidRPr="006620E7">
              <w:rPr>
                <w:sz w:val="28"/>
                <w:szCs w:val="28"/>
              </w:rPr>
              <w:br/>
            </w:r>
            <w:r w:rsidRPr="006620E7">
              <w:rPr>
                <w:sz w:val="28"/>
                <w:szCs w:val="28"/>
              </w:rPr>
              <w:br/>
            </w:r>
            <w:r w:rsidRPr="006620E7">
              <w:rPr>
                <w:sz w:val="28"/>
                <w:szCs w:val="28"/>
              </w:rPr>
              <w:br/>
            </w:r>
            <w:r w:rsidRPr="006620E7">
              <w:rPr>
                <w:sz w:val="28"/>
                <w:szCs w:val="28"/>
              </w:rPr>
              <w:br/>
            </w:r>
            <w:r w:rsidRPr="006620E7">
              <w:rPr>
                <w:sz w:val="28"/>
                <w:szCs w:val="28"/>
              </w:rPr>
              <w:br/>
            </w:r>
            <w:r w:rsidRPr="006620E7">
              <w:rPr>
                <w:b/>
                <w:bCs/>
                <w:sz w:val="28"/>
                <w:szCs w:val="28"/>
              </w:rPr>
              <w:t>Họ và tên</w:t>
            </w:r>
          </w:p>
        </w:tc>
      </w:tr>
    </w:tbl>
    <w:p w14:paraId="554B8331" w14:textId="77777777" w:rsidR="00244988" w:rsidRPr="006620E7" w:rsidRDefault="00244988" w:rsidP="00244988">
      <w:pPr>
        <w:jc w:val="right"/>
        <w:rPr>
          <w:b/>
          <w:bCs/>
          <w:sz w:val="28"/>
          <w:szCs w:val="28"/>
        </w:rPr>
        <w:sectPr w:rsidR="00244988" w:rsidRPr="006620E7" w:rsidSect="00244988">
          <w:footnotePr>
            <w:numRestart w:val="eachSect"/>
          </w:footnotePr>
          <w:pgSz w:w="11906" w:h="16838"/>
          <w:pgMar w:top="1134" w:right="1134" w:bottom="1134" w:left="1701" w:header="720" w:footer="720" w:gutter="0"/>
          <w:cols w:space="720"/>
          <w:titlePg/>
          <w:docGrid w:linePitch="360"/>
        </w:sectPr>
      </w:pPr>
    </w:p>
    <w:p w14:paraId="1427A277" w14:textId="77777777" w:rsidR="00244988" w:rsidRPr="006620E7" w:rsidRDefault="00244988" w:rsidP="00244988">
      <w:pPr>
        <w:jc w:val="right"/>
        <w:rPr>
          <w:b/>
          <w:bCs/>
          <w:sz w:val="28"/>
          <w:szCs w:val="28"/>
          <w:lang w:val="vi-VN"/>
        </w:rPr>
      </w:pPr>
      <w:r w:rsidRPr="006620E7">
        <w:rPr>
          <w:b/>
          <w:bCs/>
          <w:sz w:val="28"/>
          <w:szCs w:val="28"/>
        </w:rPr>
        <w:lastRenderedPageBreak/>
        <w:t>Mẫu số 1</w:t>
      </w:r>
      <w:r w:rsidRPr="006620E7">
        <w:rPr>
          <w:b/>
          <w:bCs/>
          <w:sz w:val="28"/>
          <w:szCs w:val="28"/>
          <w:lang w:val="vi-VN"/>
        </w:rPr>
        <w:t>8</w:t>
      </w:r>
    </w:p>
    <w:tbl>
      <w:tblPr>
        <w:tblW w:w="9985" w:type="dxa"/>
        <w:tblInd w:w="-426" w:type="dxa"/>
        <w:tblLayout w:type="fixed"/>
        <w:tblLook w:val="0000" w:firstRow="0" w:lastRow="0" w:firstColumn="0" w:lastColumn="0" w:noHBand="0" w:noVBand="0"/>
      </w:tblPr>
      <w:tblGrid>
        <w:gridCol w:w="4254"/>
        <w:gridCol w:w="5731"/>
      </w:tblGrid>
      <w:tr w:rsidR="006620E7" w:rsidRPr="006620E7" w14:paraId="68C2B042" w14:textId="77777777" w:rsidTr="00EC5EBF">
        <w:trPr>
          <w:trHeight w:val="851"/>
        </w:trPr>
        <w:tc>
          <w:tcPr>
            <w:tcW w:w="4254" w:type="dxa"/>
          </w:tcPr>
          <w:p w14:paraId="4F906D0C" w14:textId="77777777" w:rsidR="00244988" w:rsidRPr="006620E7" w:rsidRDefault="00244988" w:rsidP="00EC5EBF">
            <w:pPr>
              <w:jc w:val="center"/>
              <w:rPr>
                <w:sz w:val="28"/>
                <w:szCs w:val="28"/>
              </w:rPr>
            </w:pPr>
            <w:r w:rsidRPr="006620E7">
              <w:rPr>
                <w:sz w:val="28"/>
                <w:szCs w:val="28"/>
              </w:rPr>
              <w:t>TÊN CƠ QUAN CHỦ QUẢN</w:t>
            </w:r>
            <w:r w:rsidRPr="006620E7">
              <w:rPr>
                <w:rStyle w:val="FootnoteReference"/>
                <w:sz w:val="28"/>
                <w:szCs w:val="28"/>
              </w:rPr>
              <w:footnoteReference w:id="114"/>
            </w:r>
          </w:p>
          <w:p w14:paraId="72B43993" w14:textId="77777777" w:rsidR="00244988" w:rsidRPr="006620E7" w:rsidRDefault="00244988" w:rsidP="00EC5EBF">
            <w:pPr>
              <w:jc w:val="center"/>
              <w:rPr>
                <w:b/>
                <w:bCs/>
              </w:rPr>
            </w:pPr>
            <w:r w:rsidRPr="006620E7">
              <w:rPr>
                <w:b/>
                <w:bCs/>
                <w:sz w:val="28"/>
                <w:szCs w:val="28"/>
              </w:rPr>
              <w:t>TÊN</w:t>
            </w:r>
            <w:r w:rsidRPr="006620E7">
              <w:rPr>
                <w:noProof/>
              </w:rPr>
              <mc:AlternateContent>
                <mc:Choice Requires="wps">
                  <w:drawing>
                    <wp:anchor distT="4294967293" distB="4294967293" distL="114300" distR="114300" simplePos="0" relativeHeight="251785728" behindDoc="0" locked="0" layoutInCell="1" allowOverlap="1" wp14:anchorId="0C267E4D" wp14:editId="3BC803C0">
                      <wp:simplePos x="0" y="0"/>
                      <wp:positionH relativeFrom="column">
                        <wp:posOffset>833120</wp:posOffset>
                      </wp:positionH>
                      <wp:positionV relativeFrom="paragraph">
                        <wp:posOffset>219074</wp:posOffset>
                      </wp:positionV>
                      <wp:extent cx="986790" cy="0"/>
                      <wp:effectExtent l="0" t="0" r="3810" b="0"/>
                      <wp:wrapNone/>
                      <wp:docPr id="1684804964"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86790" cy="0"/>
                              </a:xfrm>
                              <a:prstGeom prst="line">
                                <a:avLst/>
                              </a:prstGeom>
                              <a:noFill/>
                              <a:ln w="1270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188CA21E" id="Straight Connector 3" o:spid="_x0000_s1026" style="position:absolute;z-index:251785728;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from="65.6pt,17.25pt" to="143.3pt,17.2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" strokecolor="windowText" strokeweight="1pt">
                      <v:stroke joinstyle="miter"/>
                      <o:lock v:ext="edit" shapetype="f"/>
                    </v:line>
                  </w:pict>
                </mc:Fallback>
              </mc:AlternateContent>
            </w:r>
            <w:r w:rsidRPr="006620E7">
              <w:rPr>
                <w:b/>
                <w:bCs/>
                <w:sz w:val="28"/>
                <w:szCs w:val="28"/>
              </w:rPr>
              <w:t xml:space="preserve"> CƠ QUAN KIỂM TRA</w:t>
            </w:r>
            <w:r w:rsidRPr="006620E7">
              <w:rPr>
                <w:rStyle w:val="FootnoteReference"/>
                <w:b/>
                <w:bCs/>
                <w:sz w:val="28"/>
                <w:szCs w:val="28"/>
              </w:rPr>
              <w:footnoteReference w:id="115"/>
            </w:r>
            <w:r w:rsidRPr="006620E7">
              <w:rPr>
                <w:b/>
                <w:bCs/>
                <w:sz w:val="28"/>
                <w:szCs w:val="28"/>
              </w:rPr>
              <w:t xml:space="preserve"> </w:t>
            </w:r>
          </w:p>
        </w:tc>
        <w:tc>
          <w:tcPr>
            <w:tcW w:w="5731" w:type="dxa"/>
          </w:tcPr>
          <w:p w14:paraId="0711C2E7" w14:textId="77777777" w:rsidR="00244988" w:rsidRPr="006620E7" w:rsidRDefault="00244988" w:rsidP="00EC5EBF">
            <w:pPr>
              <w:keepNext/>
              <w:ind w:left="-52" w:right="-108"/>
              <w:jc w:val="center"/>
              <w:outlineLvl w:val="0"/>
              <w:rPr>
                <w:b/>
                <w:bCs/>
                <w:sz w:val="27"/>
                <w:szCs w:val="27"/>
              </w:rPr>
            </w:pPr>
            <w:r w:rsidRPr="006620E7">
              <w:rPr>
                <w:b/>
                <w:bCs/>
                <w:sz w:val="27"/>
                <w:szCs w:val="27"/>
              </w:rPr>
              <w:t>CỘNG HÒA XÃ HỘI CHỦ NGHĨA VIỆT NAM</w:t>
            </w:r>
          </w:p>
          <w:p w14:paraId="4F6ECD31" w14:textId="77777777" w:rsidR="00244988" w:rsidRPr="006620E7" w:rsidRDefault="00244988" w:rsidP="00EC5EBF">
            <w:pPr>
              <w:ind w:left="-52"/>
              <w:jc w:val="center"/>
              <w:rPr>
                <w:sz w:val="27"/>
                <w:szCs w:val="27"/>
              </w:rPr>
            </w:pPr>
            <w:r w:rsidRPr="006620E7">
              <w:rPr>
                <w:noProof/>
              </w:rPr>
              <mc:AlternateContent>
                <mc:Choice Requires="wps">
                  <w:drawing>
                    <wp:anchor distT="4294967293" distB="4294967293" distL="114300" distR="114300" simplePos="0" relativeHeight="251786752" behindDoc="0" locked="0" layoutInCell="1" allowOverlap="1" wp14:anchorId="0344A3F0" wp14:editId="7B51D0BA">
                      <wp:simplePos x="0" y="0"/>
                      <wp:positionH relativeFrom="column">
                        <wp:posOffset>701040</wp:posOffset>
                      </wp:positionH>
                      <wp:positionV relativeFrom="paragraph">
                        <wp:posOffset>216534</wp:posOffset>
                      </wp:positionV>
                      <wp:extent cx="2057400" cy="0"/>
                      <wp:effectExtent l="0" t="0" r="0" b="0"/>
                      <wp:wrapNone/>
                      <wp:docPr id="589600429"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57400" cy="0"/>
                              </a:xfrm>
                              <a:prstGeom prst="line">
                                <a:avLst/>
                              </a:prstGeom>
                              <a:noFill/>
                              <a:ln w="1270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493B2543" id="Straight Connector 1" o:spid="_x0000_s1026" style="position:absolute;z-index:251786752;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from="55.2pt,17.05pt" to="217.2pt,17.0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" strokecolor="windowText" strokeweight="1pt">
                      <v:stroke joinstyle="miter"/>
                      <o:lock v:ext="edit" shapetype="f"/>
                    </v:line>
                  </w:pict>
                </mc:Fallback>
              </mc:AlternateContent>
            </w:r>
            <w:r w:rsidRPr="006620E7">
              <w:rPr>
                <w:b/>
                <w:bCs/>
                <w:sz w:val="27"/>
                <w:szCs w:val="27"/>
              </w:rPr>
              <w:t>Độc lập - Tự do - Hạnh phúc</w:t>
            </w:r>
          </w:p>
        </w:tc>
      </w:tr>
      <w:tr w:rsidR="006620E7" w:rsidRPr="006620E7" w14:paraId="7188B343" w14:textId="77777777" w:rsidTr="00EC5EBF">
        <w:trPr>
          <w:trHeight w:val="280"/>
        </w:trPr>
        <w:tc>
          <w:tcPr>
            <w:tcW w:w="4254" w:type="dxa"/>
          </w:tcPr>
          <w:p w14:paraId="0FF0BD8E" w14:textId="77777777" w:rsidR="00244988" w:rsidRPr="006620E7" w:rsidRDefault="00244988" w:rsidP="00EC5EBF">
            <w:pPr>
              <w:keepNext/>
              <w:spacing w:before="60"/>
              <w:ind w:left="-115" w:right="-115"/>
              <w:jc w:val="center"/>
              <w:outlineLvl w:val="0"/>
              <w:rPr>
                <w:sz w:val="27"/>
                <w:szCs w:val="27"/>
              </w:rPr>
            </w:pPr>
            <w:r w:rsidRPr="006620E7">
              <w:rPr>
                <w:sz w:val="27"/>
                <w:szCs w:val="27"/>
              </w:rPr>
              <w:t>Số:       /</w:t>
            </w:r>
          </w:p>
          <w:p w14:paraId="21A4A171" w14:textId="77777777" w:rsidR="00244988" w:rsidRPr="006620E7" w:rsidRDefault="00244988" w:rsidP="00EC5EBF">
            <w:pPr>
              <w:keepNext/>
              <w:spacing w:before="60"/>
              <w:ind w:right="-115"/>
              <w:jc w:val="center"/>
              <w:outlineLvl w:val="0"/>
              <w:rPr>
                <w:sz w:val="27"/>
                <w:szCs w:val="27"/>
              </w:rPr>
            </w:pPr>
            <w:r w:rsidRPr="006620E7">
              <w:rPr>
                <w:sz w:val="27"/>
                <w:szCs w:val="27"/>
                <w:lang w:val="vi-VN"/>
              </w:rPr>
              <w:t>V/v đôn đốc thực hiện quyết định xử lý sau kiểm tra</w:t>
            </w:r>
          </w:p>
        </w:tc>
        <w:tc>
          <w:tcPr>
            <w:tcW w:w="5731" w:type="dxa"/>
          </w:tcPr>
          <w:p w14:paraId="43D23003" w14:textId="77777777" w:rsidR="00244988" w:rsidRPr="006620E7" w:rsidRDefault="00244988" w:rsidP="00EC5EBF">
            <w:pPr>
              <w:keepNext/>
              <w:ind w:right="-108"/>
              <w:jc w:val="center"/>
              <w:outlineLvl w:val="0"/>
              <w:rPr>
                <w:b/>
                <w:bCs/>
                <w:spacing w:val="-20"/>
                <w:w w:val="93"/>
                <w:sz w:val="28"/>
                <w:szCs w:val="28"/>
                <w:lang w:val="vi-VN"/>
              </w:rPr>
            </w:pPr>
            <w:r w:rsidRPr="006620E7">
              <w:rPr>
                <w:i/>
                <w:iCs/>
                <w:sz w:val="28"/>
                <w:szCs w:val="28"/>
              </w:rPr>
              <w:t>…, ngày … tháng  …  năm …</w:t>
            </w:r>
          </w:p>
        </w:tc>
      </w:tr>
    </w:tbl>
    <w:p w14:paraId="2451F8D1" w14:textId="77777777" w:rsidR="00244988" w:rsidRPr="006620E7" w:rsidRDefault="00244988" w:rsidP="00244988">
      <w:pPr>
        <w:pStyle w:val="NormalWeb"/>
        <w:spacing w:before="120" w:beforeAutospacing="0" w:after="120" w:afterAutospacing="0" w:line="234" w:lineRule="atLeast"/>
        <w:jc w:val="center"/>
        <w:rPr>
          <w:sz w:val="28"/>
          <w:szCs w:val="28"/>
        </w:rPr>
      </w:pPr>
      <w:r w:rsidRPr="006620E7">
        <w:rPr>
          <w:sz w:val="28"/>
          <w:szCs w:val="28"/>
        </w:rPr>
        <w:t>Kính gửi:.......................................................</w:t>
      </w:r>
      <w:r w:rsidRPr="006620E7">
        <w:rPr>
          <w:rStyle w:val="FootnoteReference"/>
          <w:sz w:val="28"/>
          <w:szCs w:val="28"/>
        </w:rPr>
        <w:footnoteReference w:id="116"/>
      </w:r>
    </w:p>
    <w:p w14:paraId="77C33DEB"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Ngày .../.../......, ............................</w:t>
      </w:r>
      <w:r w:rsidRPr="006620E7">
        <w:rPr>
          <w:rStyle w:val="FootnoteReference"/>
          <w:sz w:val="28"/>
          <w:szCs w:val="28"/>
        </w:rPr>
        <w:footnoteReference w:id="117"/>
      </w:r>
      <w:r w:rsidRPr="006620E7">
        <w:rPr>
          <w:rStyle w:val="apple-converted-space"/>
          <w:sz w:val="28"/>
          <w:szCs w:val="28"/>
        </w:rPr>
        <w:t> </w:t>
      </w:r>
      <w:r w:rsidRPr="006620E7">
        <w:rPr>
          <w:sz w:val="28"/>
          <w:szCs w:val="28"/>
        </w:rPr>
        <w:t>ban hành Văn bản số.... về việc.............. Tuy nhiên đến nay, ..........</w:t>
      </w:r>
      <w:r w:rsidRPr="006620E7">
        <w:rPr>
          <w:rStyle w:val="apple-converted-space"/>
          <w:sz w:val="28"/>
          <w:szCs w:val="28"/>
        </w:rPr>
        <w:t> </w:t>
      </w:r>
      <w:r w:rsidRPr="006620E7">
        <w:rPr>
          <w:sz w:val="28"/>
          <w:szCs w:val="28"/>
        </w:rPr>
        <w:t>vẫn chưa thực hiện (hoặc chưa thực hiện đầy đủ) các nội dung nêu tại Văn bản số.... về việc......</w:t>
      </w:r>
      <w:r w:rsidRPr="006620E7">
        <w:rPr>
          <w:rStyle w:val="FootnoteReference"/>
          <w:sz w:val="28"/>
          <w:szCs w:val="28"/>
        </w:rPr>
        <w:footnoteReference w:id="118"/>
      </w:r>
      <w:r w:rsidRPr="006620E7">
        <w:rPr>
          <w:sz w:val="28"/>
          <w:szCs w:val="28"/>
        </w:rPr>
        <w:t xml:space="preserve"> Vì vậy, .................</w:t>
      </w:r>
      <w:r w:rsidRPr="006620E7">
        <w:rPr>
          <w:sz w:val="28"/>
          <w:szCs w:val="28"/>
        </w:rPr>
        <w:fldChar w:fldCharType="begin"/>
      </w:r>
      <w:r w:rsidRPr="006620E7">
        <w:rPr>
          <w:sz w:val="28"/>
          <w:szCs w:val="28"/>
        </w:rPr>
        <w:instrText xml:space="preserve"> NOTEREF _Ref227507347 \f \h </w:instrText>
      </w:r>
      <w:r w:rsidRPr="006620E7">
        <w:rPr>
          <w:sz w:val="28"/>
          <w:szCs w:val="28"/>
        </w:rPr>
      </w:r>
      <w:r w:rsidRPr="006620E7">
        <w:rPr>
          <w:sz w:val="28"/>
          <w:szCs w:val="28"/>
        </w:rPr>
        <w:fldChar w:fldCharType="separate"/>
      </w:r>
      <w:r w:rsidRPr="006620E7">
        <w:rPr>
          <w:rStyle w:val="FootnoteReference"/>
        </w:rPr>
        <w:t>2</w:t>
      </w:r>
      <w:r w:rsidRPr="006620E7">
        <w:rPr>
          <w:sz w:val="28"/>
          <w:szCs w:val="28"/>
        </w:rPr>
        <w:fldChar w:fldCharType="end"/>
      </w:r>
      <w:r w:rsidRPr="006620E7">
        <w:rPr>
          <w:sz w:val="28"/>
          <w:szCs w:val="28"/>
        </w:rPr>
        <w:t xml:space="preserve"> đề nghị .............................</w:t>
      </w:r>
      <w:r w:rsidRPr="006620E7">
        <w:rPr>
          <w:sz w:val="28"/>
          <w:szCs w:val="28"/>
        </w:rPr>
        <w:fldChar w:fldCharType="begin"/>
      </w:r>
      <w:r w:rsidRPr="006620E7">
        <w:rPr>
          <w:sz w:val="28"/>
          <w:szCs w:val="28"/>
        </w:rPr>
        <w:instrText xml:space="preserve"> NOTEREF _Ref227514462 \f \h </w:instrText>
      </w:r>
      <w:r w:rsidRPr="006620E7">
        <w:rPr>
          <w:sz w:val="28"/>
          <w:szCs w:val="28"/>
        </w:rPr>
      </w:r>
      <w:r w:rsidRPr="006620E7">
        <w:rPr>
          <w:sz w:val="28"/>
          <w:szCs w:val="28"/>
        </w:rPr>
        <w:fldChar w:fldCharType="separate"/>
      </w:r>
      <w:r w:rsidRPr="006620E7">
        <w:rPr>
          <w:rStyle w:val="FootnoteReference"/>
        </w:rPr>
        <w:t>3</w:t>
      </w:r>
      <w:r w:rsidRPr="006620E7">
        <w:rPr>
          <w:sz w:val="28"/>
          <w:szCs w:val="28"/>
        </w:rPr>
        <w:fldChar w:fldCharType="end"/>
      </w:r>
      <w:r w:rsidRPr="006620E7">
        <w:rPr>
          <w:sz w:val="28"/>
          <w:szCs w:val="28"/>
        </w:rPr>
        <w:t xml:space="preserve"> khẩn trương thực hiện một số nội dung sau:</w:t>
      </w:r>
    </w:p>
    <w:p w14:paraId="182B51F7"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1.....................................................................................................................</w:t>
      </w:r>
      <w:r w:rsidRPr="006620E7">
        <w:rPr>
          <w:rStyle w:val="FootnoteReference"/>
          <w:sz w:val="28"/>
          <w:szCs w:val="28"/>
        </w:rPr>
        <w:footnoteReference w:id="119"/>
      </w:r>
    </w:p>
    <w:p w14:paraId="50F4324B"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2.....................................................................................................................</w:t>
      </w:r>
      <w:r w:rsidRPr="006620E7">
        <w:rPr>
          <w:rStyle w:val="FootnoteReference"/>
          <w:sz w:val="28"/>
          <w:szCs w:val="28"/>
        </w:rPr>
        <w:footnoteReference w:id="120"/>
      </w:r>
    </w:p>
    <w:p w14:paraId="433A3E9D"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3.....................................................................................................................</w:t>
      </w:r>
      <w:r w:rsidRPr="006620E7">
        <w:rPr>
          <w:rStyle w:val="FootnoteReference"/>
          <w:sz w:val="28"/>
          <w:szCs w:val="28"/>
        </w:rPr>
        <w:footnoteReference w:id="121"/>
      </w:r>
    </w:p>
    <w:p w14:paraId="2C80DEEF" w14:textId="77777777" w:rsidR="00244988" w:rsidRPr="006620E7" w:rsidRDefault="00244988" w:rsidP="00244988">
      <w:pPr>
        <w:pStyle w:val="NormalWeb"/>
        <w:spacing w:before="120" w:beforeAutospacing="0" w:after="120" w:afterAutospacing="0" w:line="234" w:lineRule="atLeast"/>
        <w:ind w:firstLine="567"/>
        <w:jc w:val="both"/>
        <w:rPr>
          <w:sz w:val="28"/>
          <w:szCs w:val="28"/>
        </w:rPr>
      </w:pPr>
      <w:r w:rsidRPr="006620E7">
        <w:rPr>
          <w:sz w:val="28"/>
          <w:szCs w:val="28"/>
        </w:rPr>
        <w:t>Đề nghị ..................................................................</w:t>
      </w:r>
      <w:r w:rsidRPr="006620E7">
        <w:rPr>
          <w:sz w:val="28"/>
          <w:szCs w:val="28"/>
        </w:rPr>
        <w:fldChar w:fldCharType="begin"/>
      </w:r>
      <w:r w:rsidRPr="006620E7">
        <w:rPr>
          <w:sz w:val="28"/>
          <w:szCs w:val="28"/>
        </w:rPr>
        <w:instrText xml:space="preserve"> NOTEREF _Ref227514462 \f \h </w:instrText>
      </w:r>
      <w:r w:rsidRPr="006620E7">
        <w:rPr>
          <w:sz w:val="28"/>
          <w:szCs w:val="28"/>
        </w:rPr>
      </w:r>
      <w:r w:rsidRPr="006620E7">
        <w:rPr>
          <w:sz w:val="28"/>
          <w:szCs w:val="28"/>
        </w:rPr>
        <w:fldChar w:fldCharType="separate"/>
      </w:r>
      <w:r w:rsidRPr="006620E7">
        <w:rPr>
          <w:rStyle w:val="FootnoteReference"/>
        </w:rPr>
        <w:t>3</w:t>
      </w:r>
      <w:r w:rsidRPr="006620E7">
        <w:rPr>
          <w:sz w:val="28"/>
          <w:szCs w:val="28"/>
        </w:rPr>
        <w:fldChar w:fldCharType="end"/>
      </w:r>
      <w:r w:rsidRPr="006620E7">
        <w:rPr>
          <w:rStyle w:val="apple-converted-space"/>
          <w:sz w:val="28"/>
          <w:szCs w:val="28"/>
        </w:rPr>
        <w:t> </w:t>
      </w:r>
      <w:r w:rsidRPr="006620E7">
        <w:rPr>
          <w:sz w:val="28"/>
          <w:szCs w:val="28"/>
        </w:rPr>
        <w:t>thực hiện nghiêm túc và báo cáo kết quả về .................................................................</w:t>
      </w:r>
      <w:r w:rsidRPr="006620E7">
        <w:rPr>
          <w:sz w:val="28"/>
          <w:szCs w:val="28"/>
        </w:rPr>
        <w:fldChar w:fldCharType="begin"/>
      </w:r>
      <w:r w:rsidRPr="006620E7">
        <w:rPr>
          <w:sz w:val="28"/>
          <w:szCs w:val="28"/>
        </w:rPr>
        <w:instrText xml:space="preserve"> NOTEREF _Ref227507347 \f \h </w:instrText>
      </w:r>
      <w:r w:rsidRPr="006620E7">
        <w:rPr>
          <w:sz w:val="28"/>
          <w:szCs w:val="28"/>
        </w:rPr>
      </w:r>
      <w:r w:rsidRPr="006620E7">
        <w:rPr>
          <w:sz w:val="28"/>
          <w:szCs w:val="28"/>
        </w:rPr>
        <w:fldChar w:fldCharType="separate"/>
      </w:r>
      <w:r w:rsidRPr="006620E7">
        <w:rPr>
          <w:rStyle w:val="FootnoteReference"/>
        </w:rPr>
        <w:t>2</w:t>
      </w:r>
      <w:r w:rsidRPr="006620E7">
        <w:rPr>
          <w:sz w:val="28"/>
          <w:szCs w:val="28"/>
        </w:rPr>
        <w:fldChar w:fldCharType="end"/>
      </w:r>
      <w:r w:rsidRPr="006620E7">
        <w:rPr>
          <w:rStyle w:val="apple-converted-space"/>
          <w:sz w:val="28"/>
          <w:szCs w:val="28"/>
        </w:rPr>
        <w:t> </w:t>
      </w:r>
      <w:r w:rsidRPr="006620E7">
        <w:rPr>
          <w:sz w:val="28"/>
          <w:szCs w:val="28"/>
        </w:rPr>
        <w:t>trước ngày ..../..../......./.</w:t>
      </w:r>
    </w:p>
    <w:tbl>
      <w:tblPr>
        <w:tblW w:w="5000" w:type="pct"/>
        <w:tblCellSpacing w:w="0" w:type="dxa"/>
        <w:tblCellMar>
          <w:left w:w="0" w:type="dxa"/>
          <w:right w:w="0" w:type="dxa"/>
        </w:tblCellMar>
        <w:tblLook w:val="04A0" w:firstRow="1" w:lastRow="0" w:firstColumn="1" w:lastColumn="0" w:noHBand="0" w:noVBand="1"/>
      </w:tblPr>
      <w:tblGrid>
        <w:gridCol w:w="4392"/>
        <w:gridCol w:w="4679"/>
      </w:tblGrid>
      <w:tr w:rsidR="00244988" w:rsidRPr="006620E7" w14:paraId="5617887B" w14:textId="77777777" w:rsidTr="00EC5EBF">
        <w:trPr>
          <w:tblCellSpacing w:w="0" w:type="dxa"/>
        </w:trPr>
        <w:tc>
          <w:tcPr>
            <w:tcW w:w="4392" w:type="dxa"/>
            <w:tcMar>
              <w:top w:w="0" w:type="dxa"/>
              <w:left w:w="108" w:type="dxa"/>
              <w:bottom w:w="0" w:type="dxa"/>
              <w:right w:w="108" w:type="dxa"/>
            </w:tcMar>
            <w:hideMark/>
          </w:tcPr>
          <w:p w14:paraId="66F53EC1" w14:textId="77777777" w:rsidR="00244988" w:rsidRPr="006620E7" w:rsidRDefault="00244988" w:rsidP="00EC5EBF">
            <w:pPr>
              <w:pStyle w:val="NormalWeb"/>
              <w:spacing w:before="120" w:beforeAutospacing="0" w:after="120" w:afterAutospacing="0" w:line="234" w:lineRule="atLeast"/>
              <w:rPr>
                <w:sz w:val="28"/>
                <w:szCs w:val="28"/>
              </w:rPr>
            </w:pPr>
            <w:r w:rsidRPr="006620E7">
              <w:t> </w:t>
            </w:r>
            <w:r w:rsidRPr="006620E7">
              <w:rPr>
                <w:b/>
                <w:bCs/>
                <w:i/>
                <w:iCs/>
              </w:rPr>
              <w:t>Nơi nhận:</w:t>
            </w:r>
            <w:r w:rsidRPr="006620E7">
              <w:br/>
              <w:t>- Như trên;</w:t>
            </w:r>
            <w:r w:rsidRPr="006620E7">
              <w:br/>
              <w:t>- .............</w:t>
            </w:r>
            <w:r w:rsidRPr="006620E7">
              <w:rPr>
                <w:rStyle w:val="FootnoteReference"/>
              </w:rPr>
              <w:footnoteReference w:id="122"/>
            </w:r>
            <w:r w:rsidRPr="006620E7">
              <w:t>;</w:t>
            </w:r>
            <w:r w:rsidRPr="006620E7">
              <w:br/>
              <w:t>- Lưu: VT, ...</w:t>
            </w:r>
            <w:r w:rsidRPr="006620E7">
              <w:rPr>
                <w:rStyle w:val="FootnoteReference"/>
              </w:rPr>
              <w:footnoteReference w:id="123"/>
            </w:r>
          </w:p>
        </w:tc>
        <w:tc>
          <w:tcPr>
            <w:tcW w:w="4679" w:type="dxa"/>
            <w:tcMar>
              <w:top w:w="0" w:type="dxa"/>
              <w:left w:w="108" w:type="dxa"/>
              <w:bottom w:w="0" w:type="dxa"/>
              <w:right w:w="108" w:type="dxa"/>
            </w:tcMar>
            <w:hideMark/>
          </w:tcPr>
          <w:p w14:paraId="69755A56" w14:textId="77777777" w:rsidR="00244988" w:rsidRPr="006620E7" w:rsidRDefault="00244988" w:rsidP="00EC5EBF">
            <w:pPr>
              <w:pStyle w:val="NormalWeb"/>
              <w:spacing w:before="120" w:beforeAutospacing="0" w:after="120" w:afterAutospacing="0" w:line="234" w:lineRule="atLeast"/>
              <w:jc w:val="center"/>
              <w:rPr>
                <w:sz w:val="28"/>
                <w:szCs w:val="28"/>
              </w:rPr>
            </w:pPr>
            <w:r w:rsidRPr="006620E7">
              <w:rPr>
                <w:sz w:val="28"/>
                <w:szCs w:val="28"/>
              </w:rPr>
              <w:t>.............................................</w:t>
            </w:r>
            <w:r w:rsidRPr="006620E7">
              <w:rPr>
                <w:sz w:val="28"/>
                <w:szCs w:val="28"/>
              </w:rPr>
              <w:br/>
            </w:r>
            <w:r w:rsidRPr="006620E7">
              <w:rPr>
                <w:i/>
                <w:iCs/>
                <w:sz w:val="28"/>
                <w:szCs w:val="28"/>
              </w:rPr>
              <w:t>(chữ ký, dấu của cơ quan ra quyết định)</w:t>
            </w:r>
            <w:r w:rsidRPr="006620E7">
              <w:rPr>
                <w:sz w:val="28"/>
                <w:szCs w:val="28"/>
              </w:rPr>
              <w:br/>
            </w:r>
            <w:r w:rsidRPr="006620E7">
              <w:rPr>
                <w:sz w:val="28"/>
                <w:szCs w:val="28"/>
              </w:rPr>
              <w:br/>
            </w:r>
            <w:r w:rsidRPr="006620E7">
              <w:rPr>
                <w:sz w:val="28"/>
                <w:szCs w:val="28"/>
              </w:rPr>
              <w:br/>
            </w:r>
            <w:r w:rsidRPr="006620E7">
              <w:rPr>
                <w:sz w:val="28"/>
                <w:szCs w:val="28"/>
              </w:rPr>
              <w:br/>
            </w:r>
            <w:r w:rsidRPr="006620E7">
              <w:rPr>
                <w:sz w:val="28"/>
                <w:szCs w:val="28"/>
              </w:rPr>
              <w:br/>
            </w:r>
            <w:r w:rsidRPr="006620E7">
              <w:rPr>
                <w:b/>
                <w:bCs/>
                <w:sz w:val="28"/>
                <w:szCs w:val="28"/>
              </w:rPr>
              <w:t>Họ và tên</w:t>
            </w:r>
          </w:p>
        </w:tc>
      </w:tr>
    </w:tbl>
    <w:p w14:paraId="5FDBBE75" w14:textId="77777777" w:rsidR="00244988" w:rsidRPr="006620E7" w:rsidRDefault="00244988" w:rsidP="00244988">
      <w:pPr>
        <w:rPr>
          <w:b/>
          <w:sz w:val="28"/>
          <w:szCs w:val="28"/>
        </w:rPr>
      </w:pPr>
    </w:p>
    <w:p w14:paraId="2DDCB763" w14:textId="77777777" w:rsidR="00244988" w:rsidRPr="006620E7" w:rsidRDefault="00244988" w:rsidP="00244988">
      <w:pPr>
        <w:rPr>
          <w:b/>
          <w:sz w:val="28"/>
          <w:szCs w:val="28"/>
        </w:rPr>
      </w:pPr>
    </w:p>
    <w:p w14:paraId="608E2ADE" w14:textId="77777777" w:rsidR="00244988" w:rsidRPr="006620E7" w:rsidRDefault="00244988" w:rsidP="00244988">
      <w:pPr>
        <w:rPr>
          <w:sz w:val="28"/>
          <w:szCs w:val="28"/>
        </w:rPr>
      </w:pPr>
    </w:p>
    <w:p w14:paraId="0D3D7A2C" w14:textId="77777777" w:rsidR="00244988" w:rsidRPr="006620E7" w:rsidRDefault="00244988" w:rsidP="00244988">
      <w:pPr>
        <w:rPr>
          <w:sz w:val="28"/>
          <w:szCs w:val="28"/>
        </w:rPr>
      </w:pPr>
    </w:p>
    <w:p w14:paraId="101E8C3C" w14:textId="3E66D342" w:rsidR="00244988" w:rsidRPr="006620E7" w:rsidRDefault="00244988" w:rsidP="00244988">
      <w:pPr>
        <w:jc w:val="right"/>
        <w:rPr>
          <w:b/>
          <w:bCs/>
          <w:sz w:val="28"/>
          <w:lang w:val="en-US"/>
        </w:rPr>
      </w:pPr>
    </w:p>
    <w:sectPr w:rsidR="00244988" w:rsidRPr="006620E7" w:rsidSect="005C2DD1">
      <w:footnotePr>
        <w:numRestart w:val="eachSect"/>
      </w:footnotePr>
      <w:pgSz w:w="11906" w:h="16838"/>
      <w:pgMar w:top="1134" w:right="1134" w:bottom="1134" w:left="170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34495B" w14:textId="77777777" w:rsidR="00E079AA" w:rsidRDefault="00E079AA">
      <w:r>
        <w:separator/>
      </w:r>
    </w:p>
  </w:endnote>
  <w:endnote w:type="continuationSeparator" w:id="0">
    <w:p w14:paraId="5C72B4D3" w14:textId="77777777" w:rsidR="00E079AA" w:rsidRDefault="00E079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FrankRuehl">
    <w:panose1 w:val="020E0503060101010101"/>
    <w:charset w:val="B1"/>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Consolas">
    <w:panose1 w:val="020B0609020204030204"/>
    <w:charset w:val="00"/>
    <w:family w:val="modern"/>
    <w:pitch w:val="fixed"/>
    <w:sig w:usb0="E10002FF" w:usb1="4000FCFF" w:usb2="00000009" w:usb3="00000000" w:csb0="0000019F" w:csb1="00000000"/>
  </w:font>
  <w:font w:name="Arial">
    <w:panose1 w:val="020B0604020202020204"/>
    <w:charset w:val="00"/>
    <w:family w:val="swiss"/>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Times New Roman Bold">
    <w:altName w:val="Times New Roman"/>
    <w:panose1 w:val="020B0604020202020204"/>
    <w:charset w:val="00"/>
    <w:family w:val="roman"/>
    <w:notTrueType/>
    <w:pitch w:val="default"/>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C54E92" w14:textId="77777777" w:rsidR="00E079AA" w:rsidRDefault="00E079AA">
      <w:r>
        <w:separator/>
      </w:r>
    </w:p>
  </w:footnote>
  <w:footnote w:type="continuationSeparator" w:id="0">
    <w:p w14:paraId="2F533728" w14:textId="77777777" w:rsidR="00E079AA" w:rsidRDefault="00E079AA">
      <w:r>
        <w:continuationSeparator/>
      </w:r>
    </w:p>
  </w:footnote>
  <w:footnote w:id="1">
    <w:p w14:paraId="532AE41F" w14:textId="77777777" w:rsidR="00102E66" w:rsidRDefault="00102E66" w:rsidP="00102E66">
      <w:pPr>
        <w:pStyle w:val="FootnoteText"/>
      </w:pPr>
      <w:r>
        <w:rPr>
          <w:rStyle w:val="FootnoteReference"/>
        </w:rPr>
        <w:footnoteRef/>
      </w:r>
      <w:r>
        <w:t xml:space="preserve"> Tên cơ quan cấp trên trực tiếp của cơ quan ban hành kế hoạch kiểm tra (nếu có).</w:t>
      </w:r>
    </w:p>
  </w:footnote>
  <w:footnote w:id="2">
    <w:p w14:paraId="2F7E4E88" w14:textId="77777777" w:rsidR="00102E66" w:rsidRDefault="00102E66" w:rsidP="00102E66">
      <w:pPr>
        <w:pStyle w:val="FootnoteText"/>
      </w:pPr>
      <w:r>
        <w:rPr>
          <w:rStyle w:val="FootnoteReference"/>
        </w:rPr>
        <w:footnoteRef/>
      </w:r>
      <w:r>
        <w:t xml:space="preserve"> </w:t>
      </w:r>
      <w:r w:rsidRPr="003226A4">
        <w:t xml:space="preserve">Tên cơ quan ban hành </w:t>
      </w:r>
      <w:r>
        <w:t>kế hoạch</w:t>
      </w:r>
      <w:r w:rsidRPr="003226A4">
        <w:t xml:space="preserve"> kiểm tra.</w:t>
      </w:r>
    </w:p>
  </w:footnote>
  <w:footnote w:id="3">
    <w:p w14:paraId="1B978602" w14:textId="77777777" w:rsidR="00102E66" w:rsidRDefault="00102E66" w:rsidP="00102E66">
      <w:pPr>
        <w:pStyle w:val="FootnoteText"/>
      </w:pPr>
      <w:r>
        <w:rPr>
          <w:rStyle w:val="FootnoteReference"/>
        </w:rPr>
        <w:footnoteRef/>
      </w:r>
      <w:r>
        <w:t xml:space="preserve"> Chức danh của người ra quyết định ban hành Kế hoạch kiểm tra.</w:t>
      </w:r>
    </w:p>
  </w:footnote>
  <w:footnote w:id="4">
    <w:p w14:paraId="1EFCC2F6" w14:textId="77777777" w:rsidR="00102E66" w:rsidRDefault="00102E66" w:rsidP="00102E66">
      <w:pPr>
        <w:pStyle w:val="FootnoteText"/>
      </w:pPr>
      <w:r>
        <w:rPr>
          <w:rStyle w:val="FootnoteReference"/>
        </w:rPr>
        <w:footnoteRef/>
      </w:r>
      <w:r>
        <w:t xml:space="preserve"> Văn bản của cơ quan, đơn vị đề xuất kế hoạch kiểm tra.</w:t>
      </w:r>
    </w:p>
  </w:footnote>
  <w:footnote w:id="5">
    <w:p w14:paraId="61D00EBD" w14:textId="77777777" w:rsidR="00102E66" w:rsidRDefault="00102E66" w:rsidP="00102E66">
      <w:pPr>
        <w:pStyle w:val="FootnoteText"/>
      </w:pPr>
      <w:r>
        <w:rPr>
          <w:rStyle w:val="FootnoteReference"/>
        </w:rPr>
        <w:footnoteRef/>
      </w:r>
      <w:r>
        <w:t xml:space="preserve"> Thủ trưởng cơ quan được giao tham mưu, tổng hợp kế hoạch kiểm tra.</w:t>
      </w:r>
    </w:p>
  </w:footnote>
  <w:footnote w:id="6">
    <w:p w14:paraId="05D24B6B" w14:textId="77777777" w:rsidR="00102E66" w:rsidRDefault="00102E66" w:rsidP="00102E66">
      <w:pPr>
        <w:pStyle w:val="FootnoteText"/>
      </w:pPr>
      <w:r>
        <w:rPr>
          <w:rStyle w:val="FootnoteReference"/>
        </w:rPr>
        <w:footnoteRef/>
      </w:r>
      <w:r>
        <w:t xml:space="preserve"> Tên viết tắt của cơ quan được giao tham mưu, tổng hợp kế hoạch kiểm tra.</w:t>
      </w:r>
    </w:p>
  </w:footnote>
  <w:footnote w:id="7">
    <w:p w14:paraId="65E689FD" w14:textId="77777777" w:rsidR="00102E66" w:rsidRDefault="00102E66" w:rsidP="00102E66">
      <w:pPr>
        <w:pStyle w:val="FootnoteText"/>
      </w:pPr>
      <w:r>
        <w:rPr>
          <w:rStyle w:val="FootnoteReference"/>
        </w:rPr>
        <w:footnoteRef/>
      </w:r>
      <w:r>
        <w:t xml:space="preserve"> Tên cơ quan cấp trên trực tiếp của cơ quan ban hành kế hoạch kiểm tra (nếu có).</w:t>
      </w:r>
    </w:p>
  </w:footnote>
  <w:footnote w:id="8">
    <w:p w14:paraId="5848A8F8" w14:textId="77777777" w:rsidR="00102E66" w:rsidRDefault="00102E66" w:rsidP="00102E66">
      <w:pPr>
        <w:pStyle w:val="FootnoteText"/>
      </w:pPr>
      <w:r>
        <w:rPr>
          <w:rStyle w:val="FootnoteReference"/>
        </w:rPr>
        <w:footnoteRef/>
      </w:r>
      <w:r>
        <w:t xml:space="preserve"> </w:t>
      </w:r>
      <w:r w:rsidRPr="003226A4">
        <w:t xml:space="preserve">Tên cơ quan ban hành </w:t>
      </w:r>
      <w:r>
        <w:t>kế hoạch</w:t>
      </w:r>
      <w:r w:rsidRPr="003226A4">
        <w:t xml:space="preserve"> kiểm tra.</w:t>
      </w:r>
    </w:p>
  </w:footnote>
  <w:footnote w:id="9">
    <w:p w14:paraId="3C554172" w14:textId="77777777" w:rsidR="00102E66" w:rsidRDefault="00102E66" w:rsidP="00102E66">
      <w:pPr>
        <w:pStyle w:val="FootnoteText"/>
      </w:pPr>
      <w:r>
        <w:rPr>
          <w:rStyle w:val="FootnoteReference"/>
        </w:rPr>
        <w:footnoteRef/>
      </w:r>
      <w:r>
        <w:t xml:space="preserve"> Tên cơ quan cấp trên trực tiếp của cơ quan ban hành quyết định kiểm tra (nếu có).</w:t>
      </w:r>
    </w:p>
  </w:footnote>
  <w:footnote w:id="10">
    <w:p w14:paraId="2DBC7CAB" w14:textId="77777777" w:rsidR="00102E66" w:rsidRDefault="00102E66" w:rsidP="00102E66">
      <w:pPr>
        <w:pStyle w:val="FootnoteText"/>
      </w:pPr>
      <w:r>
        <w:rPr>
          <w:rStyle w:val="FootnoteReference"/>
        </w:rPr>
        <w:footnoteRef/>
      </w:r>
      <w:r>
        <w:t xml:space="preserve"> Tên cơ quan ban hành quyết định kiểm tra.</w:t>
      </w:r>
    </w:p>
  </w:footnote>
  <w:footnote w:id="11">
    <w:p w14:paraId="33078630" w14:textId="77777777" w:rsidR="00102E66" w:rsidRDefault="00102E66" w:rsidP="00102E66">
      <w:pPr>
        <w:pStyle w:val="FootnoteText"/>
      </w:pPr>
      <w:r>
        <w:rPr>
          <w:rStyle w:val="FootnoteReference"/>
        </w:rPr>
        <w:footnoteRef/>
      </w:r>
      <w:r>
        <w:t xml:space="preserve"> Tên đối tượng kiểm tra.</w:t>
      </w:r>
    </w:p>
  </w:footnote>
  <w:footnote w:id="12">
    <w:p w14:paraId="42B39FA7" w14:textId="77777777" w:rsidR="00102E66" w:rsidRDefault="00102E66" w:rsidP="00102E66">
      <w:pPr>
        <w:pStyle w:val="FootnoteText"/>
      </w:pPr>
      <w:r>
        <w:rPr>
          <w:rStyle w:val="FootnoteReference"/>
        </w:rPr>
        <w:footnoteRef/>
      </w:r>
      <w:r>
        <w:t xml:space="preserve"> Người đứng đầu cơ quan ban hành quyết định kiểm tra.</w:t>
      </w:r>
    </w:p>
  </w:footnote>
  <w:footnote w:id="13">
    <w:p w14:paraId="000096B3" w14:textId="77777777" w:rsidR="00102E66" w:rsidRDefault="00102E66" w:rsidP="00102E66">
      <w:pPr>
        <w:pStyle w:val="FootnoteText"/>
      </w:pPr>
      <w:r>
        <w:rPr>
          <w:rStyle w:val="FootnoteReference"/>
        </w:rPr>
        <w:footnoteRef/>
      </w:r>
      <w:r>
        <w:t xml:space="preserve"> Quyết định ban hành kế hoạch kiểm tra.</w:t>
      </w:r>
    </w:p>
  </w:footnote>
  <w:footnote w:id="14">
    <w:p w14:paraId="31A1FA04" w14:textId="77777777" w:rsidR="00102E66" w:rsidRDefault="00102E66" w:rsidP="00102E66">
      <w:pPr>
        <w:pStyle w:val="FootnoteText"/>
      </w:pPr>
      <w:r>
        <w:rPr>
          <w:rStyle w:val="FootnoteReference"/>
        </w:rPr>
        <w:footnoteRef/>
      </w:r>
      <w:r>
        <w:t xml:space="preserve"> Thủ trưởng đơn vị chủ trì kiểm tra.</w:t>
      </w:r>
    </w:p>
  </w:footnote>
  <w:footnote w:id="15">
    <w:p w14:paraId="2E012CA5" w14:textId="77777777" w:rsidR="00102E66" w:rsidRDefault="00102E66" w:rsidP="00102E66">
      <w:pPr>
        <w:pStyle w:val="FootnoteText"/>
      </w:pPr>
      <w:r>
        <w:rPr>
          <w:rStyle w:val="FootnoteReference"/>
        </w:rPr>
        <w:footnoteRef/>
      </w:r>
      <w:r>
        <w:t xml:space="preserve"> Tên đầy đủ của cơ quan, tổ chức, cá nhân là đối tượng kiểm tra.</w:t>
      </w:r>
    </w:p>
  </w:footnote>
  <w:footnote w:id="16">
    <w:p w14:paraId="7E1A7840" w14:textId="77777777" w:rsidR="00102E66" w:rsidRDefault="00102E66" w:rsidP="00102E66">
      <w:pPr>
        <w:pStyle w:val="FootnoteText"/>
      </w:pPr>
      <w:r>
        <w:rPr>
          <w:rStyle w:val="FootnoteReference"/>
        </w:rPr>
        <w:footnoteRef/>
      </w:r>
      <w:r>
        <w:t xml:space="preserve"> Ghi rõ nhiệm vụ của Đoàn kiểm tra theo quyết định kiểm tra.</w:t>
      </w:r>
    </w:p>
  </w:footnote>
  <w:footnote w:id="17">
    <w:p w14:paraId="1FFE3F27" w14:textId="77777777" w:rsidR="002F4EB4" w:rsidRDefault="002F4EB4" w:rsidP="002F4EB4">
      <w:pPr>
        <w:pStyle w:val="FootnoteText"/>
      </w:pPr>
      <w:r>
        <w:rPr>
          <w:rStyle w:val="FootnoteReference"/>
        </w:rPr>
        <w:footnoteRef/>
      </w:r>
      <w:r>
        <w:t xml:space="preserve"> Tên cơ quan cấp trên trực tiếp của cơ quan ban hành quyết định kiểm tra (nếu có).</w:t>
      </w:r>
    </w:p>
  </w:footnote>
  <w:footnote w:id="18">
    <w:p w14:paraId="77C98AE3" w14:textId="77777777" w:rsidR="002F4EB4" w:rsidRDefault="002F4EB4" w:rsidP="002F4EB4">
      <w:pPr>
        <w:pStyle w:val="FootnoteText"/>
      </w:pPr>
      <w:r>
        <w:rPr>
          <w:rStyle w:val="FootnoteReference"/>
        </w:rPr>
        <w:footnoteRef/>
      </w:r>
      <w:r>
        <w:t xml:space="preserve"> Tên cơ quan ban hành quyết định kiểm tra.</w:t>
      </w:r>
    </w:p>
  </w:footnote>
  <w:footnote w:id="19">
    <w:p w14:paraId="09E230DC" w14:textId="77777777" w:rsidR="002F4EB4" w:rsidRDefault="002F4EB4" w:rsidP="002F4EB4">
      <w:pPr>
        <w:pStyle w:val="FootnoteText"/>
      </w:pPr>
      <w:r>
        <w:rPr>
          <w:rStyle w:val="FootnoteReference"/>
        </w:rPr>
        <w:footnoteRef/>
      </w:r>
      <w:r>
        <w:t xml:space="preserve"> Tên đối tượng kiểm tra.</w:t>
      </w:r>
    </w:p>
  </w:footnote>
  <w:footnote w:id="20">
    <w:p w14:paraId="45792E48" w14:textId="77777777" w:rsidR="002F4EB4" w:rsidRDefault="002F4EB4" w:rsidP="002F4EB4">
      <w:pPr>
        <w:pStyle w:val="FootnoteText"/>
      </w:pPr>
      <w:r>
        <w:rPr>
          <w:rStyle w:val="FootnoteReference"/>
        </w:rPr>
        <w:footnoteRef/>
      </w:r>
      <w:r>
        <w:t xml:space="preserve"> Người đứng đầu cơ quan ban hành quyết định kiểm tra.</w:t>
      </w:r>
    </w:p>
  </w:footnote>
  <w:footnote w:id="21">
    <w:p w14:paraId="54F14923" w14:textId="77777777" w:rsidR="002F4EB4" w:rsidRDefault="002F4EB4" w:rsidP="002F4EB4">
      <w:pPr>
        <w:pStyle w:val="FootnoteText"/>
      </w:pPr>
      <w:r>
        <w:rPr>
          <w:rStyle w:val="FootnoteReference"/>
        </w:rPr>
        <w:footnoteRef/>
      </w:r>
      <w:r>
        <w:t xml:space="preserve"> Ghi rõ số, trích yếu quyết định kiểm tra xin gia hạn.</w:t>
      </w:r>
    </w:p>
  </w:footnote>
  <w:footnote w:id="22">
    <w:p w14:paraId="478F9A68" w14:textId="77777777" w:rsidR="002F4EB4" w:rsidRDefault="002F4EB4" w:rsidP="002F4EB4">
      <w:pPr>
        <w:pStyle w:val="FootnoteText"/>
      </w:pPr>
      <w:r>
        <w:rPr>
          <w:rStyle w:val="FootnoteReference"/>
        </w:rPr>
        <w:footnoteRef/>
      </w:r>
      <w:r>
        <w:t xml:space="preserve"> Thủ trưởng cơ quan, đơn vị được giao tham mưu thực hiện công tác kiểm tra hoặc Trưởng đoàn.</w:t>
      </w:r>
    </w:p>
  </w:footnote>
  <w:footnote w:id="23">
    <w:p w14:paraId="37912B5D" w14:textId="77777777" w:rsidR="002F4EB4" w:rsidRPr="0066643A" w:rsidRDefault="002F4EB4" w:rsidP="002F4EB4">
      <w:pPr>
        <w:pStyle w:val="FootnoteText"/>
      </w:pPr>
      <w:r>
        <w:rPr>
          <w:rStyle w:val="FootnoteReference"/>
        </w:rPr>
        <w:footnoteRef/>
      </w:r>
      <w:r>
        <w:t xml:space="preserve"> </w:t>
      </w:r>
      <w:r w:rsidRPr="003270F3">
        <w:t>Tên cơ quan ban hành quyết định kiểm tra</w:t>
      </w:r>
      <w:r>
        <w:t>.</w:t>
      </w:r>
    </w:p>
  </w:footnote>
  <w:footnote w:id="24">
    <w:p w14:paraId="57396673" w14:textId="77777777" w:rsidR="002F4EB4" w:rsidRDefault="002F4EB4" w:rsidP="002F4EB4">
      <w:pPr>
        <w:pStyle w:val="FootnoteText"/>
      </w:pPr>
      <w:r>
        <w:rPr>
          <w:rStyle w:val="FootnoteReference"/>
        </w:rPr>
        <w:footnoteRef/>
      </w:r>
      <w:r>
        <w:t xml:space="preserve"> </w:t>
      </w:r>
      <w:r w:rsidRPr="003270F3">
        <w:t>Ghi rõ thông tin của quyết định kiểm tra</w:t>
      </w:r>
      <w:r>
        <w:t>.</w:t>
      </w:r>
    </w:p>
  </w:footnote>
  <w:footnote w:id="25">
    <w:p w14:paraId="501C378C" w14:textId="77777777" w:rsidR="002F4EB4" w:rsidRDefault="002F4EB4" w:rsidP="002F4EB4">
      <w:pPr>
        <w:pStyle w:val="FootnoteText"/>
      </w:pPr>
      <w:r>
        <w:rPr>
          <w:rStyle w:val="FootnoteReference"/>
        </w:rPr>
        <w:footnoteRef/>
      </w:r>
      <w:r>
        <w:t xml:space="preserve"> Nêu cụ thể các nội dung cần kiểm tra.</w:t>
      </w:r>
    </w:p>
  </w:footnote>
  <w:footnote w:id="26">
    <w:p w14:paraId="658BD3AB" w14:textId="77777777" w:rsidR="002F4EB4" w:rsidRDefault="002F4EB4" w:rsidP="002F4EB4">
      <w:pPr>
        <w:pStyle w:val="FootnoteText"/>
      </w:pPr>
      <w:r>
        <w:rPr>
          <w:rStyle w:val="FootnoteReference"/>
        </w:rPr>
        <w:footnoteRef/>
      </w:r>
      <w:r>
        <w:t xml:space="preserve"> Nêu cách thức, nội dung công bố quyết định kiểm tra; phương pháp, cách thức tiến hành kiểm tra; những việc cần làm sau khi kết thúc kiểm tra trực tiếp.</w:t>
      </w:r>
    </w:p>
  </w:footnote>
  <w:footnote w:id="27">
    <w:p w14:paraId="404430D8" w14:textId="77777777" w:rsidR="002F4EB4" w:rsidRDefault="002F4EB4" w:rsidP="002F4EB4">
      <w:pPr>
        <w:pStyle w:val="FootnoteText"/>
      </w:pPr>
      <w:r>
        <w:rPr>
          <w:rStyle w:val="FootnoteReference"/>
        </w:rPr>
        <w:footnoteRef/>
      </w:r>
      <w:r>
        <w:t xml:space="preserve"> Ghi rõ nhiệm vụ cụ thể của từng thành viên.</w:t>
      </w:r>
    </w:p>
  </w:footnote>
  <w:footnote w:id="28">
    <w:p w14:paraId="1312B3A0" w14:textId="77777777" w:rsidR="002F4EB4" w:rsidRDefault="002F4EB4" w:rsidP="002F4EB4">
      <w:pPr>
        <w:pStyle w:val="FootnoteText"/>
      </w:pPr>
      <w:r>
        <w:rPr>
          <w:rStyle w:val="FootnoteReference"/>
        </w:rPr>
        <w:footnoteRef/>
      </w:r>
      <w:r>
        <w:t xml:space="preserve"> Nêu lịch làm việc dự kiến.</w:t>
      </w:r>
    </w:p>
  </w:footnote>
  <w:footnote w:id="29">
    <w:p w14:paraId="4F81BCD8" w14:textId="77777777" w:rsidR="002F4EB4" w:rsidRPr="0066643A" w:rsidRDefault="002F4EB4" w:rsidP="002F4EB4">
      <w:pPr>
        <w:pStyle w:val="FootnoteText"/>
      </w:pPr>
      <w:r>
        <w:rPr>
          <w:rStyle w:val="FootnoteReference"/>
        </w:rPr>
        <w:footnoteRef/>
      </w:r>
      <w:r>
        <w:t xml:space="preserve"> Người ra quyết định kiểm tra (đểb/c).</w:t>
      </w:r>
    </w:p>
  </w:footnote>
  <w:footnote w:id="30">
    <w:p w14:paraId="3F367B64" w14:textId="77777777" w:rsidR="002F4EB4" w:rsidRPr="0066643A" w:rsidRDefault="002F4EB4" w:rsidP="002F4EB4">
      <w:pPr>
        <w:pStyle w:val="FootnoteText"/>
      </w:pPr>
      <w:r>
        <w:rPr>
          <w:rStyle w:val="FootnoteReference"/>
        </w:rPr>
        <w:footnoteRef/>
      </w:r>
      <w:r>
        <w:t xml:space="preserve"> Thủ trưởng cơ quan, đơn vị tham mưu thực hiện cuộc kiểm tra (để b/c).</w:t>
      </w:r>
    </w:p>
  </w:footnote>
  <w:footnote w:id="31">
    <w:p w14:paraId="30CC0E6A" w14:textId="77777777" w:rsidR="002F4EB4" w:rsidRPr="00DD2022" w:rsidRDefault="002F4EB4" w:rsidP="002F4EB4">
      <w:pPr>
        <w:pStyle w:val="FootnoteText"/>
      </w:pPr>
      <w:r>
        <w:rPr>
          <w:rStyle w:val="FootnoteReference"/>
        </w:rPr>
        <w:footnoteRef/>
      </w:r>
      <w:r>
        <w:t xml:space="preserve"> </w:t>
      </w:r>
      <w:r w:rsidRPr="003270F3">
        <w:t>Tên cơ quan ban hành quyết định kiểm tra</w:t>
      </w:r>
      <w:r>
        <w:t>.</w:t>
      </w:r>
    </w:p>
  </w:footnote>
  <w:footnote w:id="32">
    <w:p w14:paraId="1F51C5C3" w14:textId="77777777" w:rsidR="002F4EB4" w:rsidRPr="00DD2022" w:rsidRDefault="002F4EB4" w:rsidP="002F4EB4">
      <w:pPr>
        <w:pStyle w:val="FootnoteText"/>
      </w:pPr>
      <w:r>
        <w:rPr>
          <w:rStyle w:val="FootnoteReference"/>
        </w:rPr>
        <w:footnoteRef/>
      </w:r>
      <w:r>
        <w:t xml:space="preserve"> </w:t>
      </w:r>
      <w:r w:rsidRPr="00ED4C32">
        <w:t>Tên đối tượng kiểm tra</w:t>
      </w:r>
      <w:r>
        <w:t>.</w:t>
      </w:r>
    </w:p>
  </w:footnote>
  <w:footnote w:id="33">
    <w:p w14:paraId="1F1C87BC" w14:textId="77777777" w:rsidR="002F4EB4" w:rsidRPr="00DD2022" w:rsidRDefault="002F4EB4" w:rsidP="002F4EB4">
      <w:pPr>
        <w:pStyle w:val="FootnoteText"/>
      </w:pPr>
      <w:r>
        <w:rPr>
          <w:rStyle w:val="FootnoteReference"/>
        </w:rPr>
        <w:footnoteRef/>
      </w:r>
      <w:r>
        <w:t xml:space="preserve"> </w:t>
      </w:r>
      <w:r w:rsidRPr="00ED4C32">
        <w:t>Ghi rõ thông tin của quyết định kiểm tra</w:t>
      </w:r>
      <w:r>
        <w:t>.</w:t>
      </w:r>
    </w:p>
  </w:footnote>
  <w:footnote w:id="34">
    <w:p w14:paraId="248FEC20" w14:textId="77777777" w:rsidR="002F4EB4" w:rsidRDefault="002F4EB4" w:rsidP="002F4EB4">
      <w:pPr>
        <w:pStyle w:val="FootnoteText"/>
      </w:pPr>
      <w:r>
        <w:rPr>
          <w:rStyle w:val="FootnoteReference"/>
        </w:rPr>
        <w:footnoteRef/>
      </w:r>
      <w:r>
        <w:t xml:space="preserve"> Cơ quan, tổ chức, cá nhân có liên quan.</w:t>
      </w:r>
    </w:p>
  </w:footnote>
  <w:footnote w:id="35">
    <w:p w14:paraId="4FF101FE" w14:textId="77777777" w:rsidR="005E1E12" w:rsidRPr="007E0236" w:rsidRDefault="005E1E12" w:rsidP="005E1E12">
      <w:pPr>
        <w:pStyle w:val="FootnoteText"/>
      </w:pPr>
      <w:r>
        <w:rPr>
          <w:rStyle w:val="FootnoteReference"/>
        </w:rPr>
        <w:footnoteRef/>
      </w:r>
      <w:r>
        <w:t xml:space="preserve"> </w:t>
      </w:r>
      <w:r w:rsidRPr="00EA4E13">
        <w:t>Tên cơ quan ban hành quyết định kiểm tra</w:t>
      </w:r>
      <w:r>
        <w:t>.</w:t>
      </w:r>
    </w:p>
  </w:footnote>
  <w:footnote w:id="36">
    <w:p w14:paraId="6BE653FF" w14:textId="77777777" w:rsidR="005E1E12" w:rsidRPr="007E0236" w:rsidRDefault="005E1E12" w:rsidP="005E1E12">
      <w:pPr>
        <w:pStyle w:val="FootnoteText"/>
      </w:pPr>
      <w:r>
        <w:rPr>
          <w:rStyle w:val="FootnoteReference"/>
        </w:rPr>
        <w:footnoteRef/>
      </w:r>
      <w:r>
        <w:t xml:space="preserve"> </w:t>
      </w:r>
      <w:r w:rsidRPr="00EA4E13">
        <w:t>Tên đối tượng kiểm tra</w:t>
      </w:r>
      <w:r>
        <w:t>.</w:t>
      </w:r>
    </w:p>
  </w:footnote>
  <w:footnote w:id="37">
    <w:p w14:paraId="7E315EF6" w14:textId="77777777" w:rsidR="005E1E12" w:rsidRPr="009B30C0" w:rsidRDefault="005E1E12" w:rsidP="005E1E12">
      <w:pPr>
        <w:pStyle w:val="FootnoteText"/>
      </w:pPr>
      <w:r>
        <w:rPr>
          <w:rStyle w:val="FootnoteReference"/>
        </w:rPr>
        <w:footnoteRef/>
      </w:r>
      <w:r>
        <w:t xml:space="preserve"> </w:t>
      </w:r>
      <w:r w:rsidRPr="00ED4C32">
        <w:t>Ghi rõ thông tin của quyết định kiểm tra</w:t>
      </w:r>
      <w:r>
        <w:t>.</w:t>
      </w:r>
    </w:p>
  </w:footnote>
  <w:footnote w:id="38">
    <w:p w14:paraId="4714F0D6" w14:textId="77777777" w:rsidR="005E1E12" w:rsidRPr="007E0236" w:rsidRDefault="005E1E12" w:rsidP="005E1E12">
      <w:pPr>
        <w:pStyle w:val="FootnoteText"/>
      </w:pPr>
      <w:r>
        <w:rPr>
          <w:rStyle w:val="FootnoteReference"/>
        </w:rPr>
        <w:footnoteRef/>
      </w:r>
      <w:r>
        <w:t xml:space="preserve"> </w:t>
      </w:r>
      <w:r w:rsidRPr="00EA4E13">
        <w:t>Nội dung kiểm tra theo quyết định</w:t>
      </w:r>
      <w:r>
        <w:t>.</w:t>
      </w:r>
    </w:p>
  </w:footnote>
  <w:footnote w:id="39">
    <w:p w14:paraId="09682A1F" w14:textId="77777777" w:rsidR="005E1E12" w:rsidRPr="009B30C0" w:rsidRDefault="005E1E12" w:rsidP="005E1E12">
      <w:pPr>
        <w:pStyle w:val="FootnoteText"/>
      </w:pPr>
      <w:r>
        <w:rPr>
          <w:rStyle w:val="FootnoteReference"/>
        </w:rPr>
        <w:footnoteRef/>
      </w:r>
      <w:r>
        <w:t xml:space="preserve"> Ghi rõ cách thức trao đổi thông tin, hồ sơ tài liệu trong quá trình kiểm tra giữa Đoàn kiểm tra và đối tượng kiểm tra.</w:t>
      </w:r>
    </w:p>
  </w:footnote>
  <w:footnote w:id="40">
    <w:p w14:paraId="7C249BB5" w14:textId="77777777" w:rsidR="005E1E12" w:rsidRPr="009B30C0" w:rsidRDefault="005E1E12" w:rsidP="005E1E12">
      <w:pPr>
        <w:pStyle w:val="FootnoteText"/>
      </w:pPr>
      <w:r>
        <w:rPr>
          <w:rStyle w:val="FootnoteReference"/>
        </w:rPr>
        <w:footnoteRef/>
      </w:r>
      <w:r>
        <w:t xml:space="preserve"> Ghi rõ họ và tên, chức vụ, địa chỉ thư điện tử công vụ để trao đổi, số điện thoại để liên lạc.</w:t>
      </w:r>
    </w:p>
  </w:footnote>
  <w:footnote w:id="41">
    <w:p w14:paraId="237674A7" w14:textId="77777777" w:rsidR="005E1E12" w:rsidRPr="009B30C0" w:rsidRDefault="005E1E12" w:rsidP="005E1E12">
      <w:pPr>
        <w:pStyle w:val="FootnoteText"/>
      </w:pPr>
      <w:r>
        <w:rPr>
          <w:rStyle w:val="FootnoteReference"/>
        </w:rPr>
        <w:footnoteRef/>
      </w:r>
      <w:r>
        <w:t xml:space="preserve"> Xác định cụ thể hồ sơ, tài liệu, dữ liệu dự kiến xem xét kiểm tra theo nội dung, phạm vi kiểm tra được phê duyệt.</w:t>
      </w:r>
    </w:p>
  </w:footnote>
  <w:footnote w:id="42">
    <w:p w14:paraId="1265F4ED" w14:textId="77777777" w:rsidR="005E1E12" w:rsidRPr="009B30C0" w:rsidRDefault="005E1E12" w:rsidP="005E1E12">
      <w:pPr>
        <w:pStyle w:val="FootnoteText"/>
      </w:pPr>
      <w:r>
        <w:rPr>
          <w:rStyle w:val="FootnoteReference"/>
        </w:rPr>
        <w:footnoteRef/>
      </w:r>
      <w:r>
        <w:t xml:space="preserve"> Gửi vào địa chỉ thư điện tử công vụ của Đoàn kiểm tra.</w:t>
      </w:r>
    </w:p>
  </w:footnote>
  <w:footnote w:id="43">
    <w:p w14:paraId="6C71DBCC" w14:textId="77777777" w:rsidR="005E1E12" w:rsidRPr="009B30C0" w:rsidRDefault="005E1E12" w:rsidP="005E1E12">
      <w:pPr>
        <w:pStyle w:val="FootnoteText"/>
      </w:pPr>
      <w:r>
        <w:rPr>
          <w:rStyle w:val="FootnoteReference"/>
        </w:rPr>
        <w:footnoteRef/>
      </w:r>
      <w:r>
        <w:t xml:space="preserve"> </w:t>
      </w:r>
      <w:r w:rsidRPr="00EA4E13">
        <w:t>Cơ quan, tổ chức, cá nhân liên quan</w:t>
      </w:r>
      <w:r>
        <w:t>.</w:t>
      </w:r>
    </w:p>
  </w:footnote>
  <w:footnote w:id="44">
    <w:p w14:paraId="2037C8ED" w14:textId="77777777" w:rsidR="005E1E12" w:rsidRPr="009F0083" w:rsidRDefault="005E1E12" w:rsidP="005E1E12">
      <w:pPr>
        <w:pStyle w:val="FootnoteText"/>
      </w:pPr>
      <w:r>
        <w:rPr>
          <w:rStyle w:val="FootnoteReference"/>
        </w:rPr>
        <w:footnoteRef/>
      </w:r>
      <w:r>
        <w:t xml:space="preserve"> </w:t>
      </w:r>
      <w:r w:rsidRPr="00EA4E13">
        <w:t>Tên cơ quan ban hành quyết định kiểm tra</w:t>
      </w:r>
      <w:r>
        <w:t>.</w:t>
      </w:r>
    </w:p>
  </w:footnote>
  <w:footnote w:id="45">
    <w:p w14:paraId="1723DC6E" w14:textId="77777777" w:rsidR="005E1E12" w:rsidRPr="009F0083" w:rsidRDefault="005E1E12" w:rsidP="005E1E12">
      <w:pPr>
        <w:pStyle w:val="FootnoteText"/>
      </w:pPr>
      <w:r>
        <w:rPr>
          <w:rStyle w:val="FootnoteReference"/>
        </w:rPr>
        <w:footnoteRef/>
      </w:r>
      <w:r>
        <w:t xml:space="preserve"> Lĩnh vực kiểm tra theo quyết định kiểm tra.</w:t>
      </w:r>
    </w:p>
  </w:footnote>
  <w:footnote w:id="46">
    <w:p w14:paraId="55CC2181" w14:textId="77777777" w:rsidR="005E1E12" w:rsidRPr="009F0083" w:rsidRDefault="005E1E12" w:rsidP="005E1E12">
      <w:pPr>
        <w:pStyle w:val="FootnoteText"/>
      </w:pPr>
      <w:r>
        <w:rPr>
          <w:rStyle w:val="FootnoteReference"/>
        </w:rPr>
        <w:footnoteRef/>
      </w:r>
      <w:r>
        <w:t xml:space="preserve"> </w:t>
      </w:r>
      <w:r w:rsidRPr="00ED4C32">
        <w:t>Ghi rõ thông tin của quyết định kiểm tra</w:t>
      </w:r>
      <w:r>
        <w:t>.</w:t>
      </w:r>
    </w:p>
  </w:footnote>
  <w:footnote w:id="47">
    <w:p w14:paraId="3DD6F0A1" w14:textId="77777777" w:rsidR="005C2DD1" w:rsidRPr="009F0083" w:rsidRDefault="005C2DD1" w:rsidP="005C2DD1">
      <w:pPr>
        <w:pStyle w:val="FootnoteText"/>
      </w:pPr>
      <w:r>
        <w:rPr>
          <w:rStyle w:val="FootnoteReference"/>
        </w:rPr>
        <w:footnoteRef/>
      </w:r>
      <w:r>
        <w:t xml:space="preserve"> </w:t>
      </w:r>
      <w:r w:rsidRPr="00BD7549">
        <w:t>Tên cơ quan ban hành quyết định kiểm tra.</w:t>
      </w:r>
    </w:p>
  </w:footnote>
  <w:footnote w:id="48">
    <w:p w14:paraId="79DA1AE4" w14:textId="77777777" w:rsidR="005C2DD1" w:rsidRPr="009F0083" w:rsidRDefault="005C2DD1" w:rsidP="005C2DD1">
      <w:pPr>
        <w:pStyle w:val="FootnoteText"/>
      </w:pPr>
      <w:r>
        <w:rPr>
          <w:rStyle w:val="FootnoteReference"/>
        </w:rPr>
        <w:footnoteRef/>
      </w:r>
      <w:r>
        <w:t xml:space="preserve"> </w:t>
      </w:r>
      <w:r w:rsidRPr="00BD7549">
        <w:t>Tên đối tượng kiểm tra.</w:t>
      </w:r>
    </w:p>
  </w:footnote>
  <w:footnote w:id="49">
    <w:p w14:paraId="3F4684D4" w14:textId="77777777" w:rsidR="005C2DD1" w:rsidRPr="009F0083" w:rsidRDefault="005C2DD1" w:rsidP="005C2DD1">
      <w:pPr>
        <w:pStyle w:val="FootnoteText"/>
      </w:pPr>
      <w:r>
        <w:rPr>
          <w:rStyle w:val="FootnoteReference"/>
        </w:rPr>
        <w:footnoteRef/>
      </w:r>
      <w:r>
        <w:t xml:space="preserve"> </w:t>
      </w:r>
      <w:r w:rsidRPr="00BD7549">
        <w:t>Nội dung kiểm tra theo quyết định kiểm tra.</w:t>
      </w:r>
    </w:p>
  </w:footnote>
  <w:footnote w:id="50">
    <w:p w14:paraId="0F62975B" w14:textId="77777777" w:rsidR="005C2DD1" w:rsidRPr="009F0083" w:rsidRDefault="005C2DD1" w:rsidP="005C2DD1">
      <w:pPr>
        <w:pStyle w:val="FootnoteText"/>
      </w:pPr>
      <w:r>
        <w:rPr>
          <w:rStyle w:val="FootnoteReference"/>
        </w:rPr>
        <w:footnoteRef/>
      </w:r>
      <w:r>
        <w:t xml:space="preserve"> </w:t>
      </w:r>
      <w:r w:rsidRPr="00BD7549">
        <w:t>Liệt kê hồ sơ, tài liệu yêu cầu.</w:t>
      </w:r>
    </w:p>
  </w:footnote>
  <w:footnote w:id="51">
    <w:p w14:paraId="54552578" w14:textId="77777777" w:rsidR="005C2DD1" w:rsidRPr="009F0083" w:rsidRDefault="005C2DD1" w:rsidP="005C2DD1">
      <w:pPr>
        <w:pStyle w:val="FootnoteText"/>
      </w:pPr>
      <w:r>
        <w:rPr>
          <w:rStyle w:val="FootnoteReference"/>
        </w:rPr>
        <w:footnoteRef/>
      </w:r>
      <w:r>
        <w:t xml:space="preserve"> </w:t>
      </w:r>
      <w:r w:rsidRPr="00BD7549">
        <w:t>Ghi rõ tên đoàn kiểm tra theo quyết định.</w:t>
      </w:r>
    </w:p>
  </w:footnote>
  <w:footnote w:id="52">
    <w:p w14:paraId="745612BF" w14:textId="77777777" w:rsidR="005C2DD1" w:rsidRPr="009F0083" w:rsidRDefault="005C2DD1" w:rsidP="005C2DD1">
      <w:pPr>
        <w:pStyle w:val="FootnoteText"/>
      </w:pPr>
      <w:r>
        <w:rPr>
          <w:rStyle w:val="FootnoteReference"/>
        </w:rPr>
        <w:footnoteRef/>
      </w:r>
      <w:r>
        <w:t xml:space="preserve"> </w:t>
      </w:r>
      <w:r w:rsidRPr="00BD7549">
        <w:t>Tên cơ quan ban hành quyết định kiểm tra.</w:t>
      </w:r>
    </w:p>
  </w:footnote>
  <w:footnote w:id="53">
    <w:p w14:paraId="251A23F9" w14:textId="77777777" w:rsidR="005C2DD1" w:rsidRPr="009F0083" w:rsidRDefault="005C2DD1" w:rsidP="005C2DD1">
      <w:pPr>
        <w:pStyle w:val="FootnoteText"/>
      </w:pPr>
      <w:r>
        <w:rPr>
          <w:rStyle w:val="FootnoteReference"/>
        </w:rPr>
        <w:footnoteRef/>
      </w:r>
      <w:r>
        <w:t xml:space="preserve"> </w:t>
      </w:r>
      <w:r w:rsidRPr="00BD7549">
        <w:t>Chỉ thực hiện đối với phương thức trực tiếp</w:t>
      </w:r>
      <w:r>
        <w:t>.</w:t>
      </w:r>
    </w:p>
  </w:footnote>
  <w:footnote w:id="54">
    <w:p w14:paraId="76E2C139" w14:textId="77777777" w:rsidR="005C2DD1" w:rsidRPr="009F0083" w:rsidRDefault="005C2DD1" w:rsidP="005C2DD1">
      <w:pPr>
        <w:pStyle w:val="FootnoteText"/>
      </w:pPr>
      <w:r>
        <w:rPr>
          <w:rStyle w:val="FootnoteReference"/>
        </w:rPr>
        <w:footnoteRef/>
      </w:r>
      <w:r>
        <w:t xml:space="preserve"> </w:t>
      </w:r>
      <w:r w:rsidRPr="00BD7549">
        <w:t>Địa chỉ nơi giao, nhận hồ sơ, tài liệu, dữ liệu.</w:t>
      </w:r>
    </w:p>
  </w:footnote>
  <w:footnote w:id="55">
    <w:p w14:paraId="741BA9A1" w14:textId="77777777" w:rsidR="005C2DD1" w:rsidRDefault="005C2DD1" w:rsidP="005C2DD1">
      <w:pPr>
        <w:pStyle w:val="FootnoteText"/>
        <w:jc w:val="both"/>
      </w:pPr>
      <w:r>
        <w:rPr>
          <w:rStyle w:val="FootnoteReference"/>
        </w:rPr>
        <w:footnoteRef/>
      </w:r>
      <w:r>
        <w:t xml:space="preserve"> Đối với thông tin, hồ sơ, tài liệu: Ghi rõ tên, loại số, ký hiệu, ngày, tháng, năm, số tờ và trích yếu nội dung tài liệu, đặc điểm (Bản chính, bản sao...), có thể trình bày dưới dạng Phụ lục kèm theo Biên bản.</w:t>
      </w:r>
    </w:p>
    <w:p w14:paraId="64478457" w14:textId="77777777" w:rsidR="005C2DD1" w:rsidRPr="00CF10D9" w:rsidRDefault="005C2DD1" w:rsidP="005C2DD1">
      <w:pPr>
        <w:pStyle w:val="FootnoteText"/>
        <w:jc w:val="both"/>
      </w:pPr>
      <w:r>
        <w:t>Đối với dữ liệu: Ghi rõ tên, nội dung, loại, kích thước dữ liệu và các ghi chú kèm theo (nếu cần thiết), có thể trình bày dưới dạng Phụ lục kèm Biên bản.</w:t>
      </w:r>
    </w:p>
  </w:footnote>
  <w:footnote w:id="56">
    <w:p w14:paraId="5A9C267D" w14:textId="77777777" w:rsidR="00244988" w:rsidRPr="00412835" w:rsidRDefault="00244988" w:rsidP="00244988">
      <w:pPr>
        <w:pStyle w:val="FootnoteText"/>
      </w:pPr>
      <w:r>
        <w:rPr>
          <w:rStyle w:val="FootnoteReference"/>
        </w:rPr>
        <w:footnoteRef/>
      </w:r>
      <w:r>
        <w:t xml:space="preserve"> </w:t>
      </w:r>
      <w:r w:rsidRPr="00BD7549">
        <w:t>Tên cơ quan ban hành quyết định kiểm tra.</w:t>
      </w:r>
    </w:p>
  </w:footnote>
  <w:footnote w:id="57">
    <w:p w14:paraId="337D6353" w14:textId="77777777" w:rsidR="00244988" w:rsidRPr="00412835" w:rsidRDefault="00244988" w:rsidP="00244988">
      <w:pPr>
        <w:pStyle w:val="FootnoteText"/>
      </w:pPr>
      <w:r>
        <w:rPr>
          <w:rStyle w:val="FootnoteReference"/>
        </w:rPr>
        <w:footnoteRef/>
      </w:r>
      <w:r>
        <w:t xml:space="preserve"> Chỉ sử dụng trong kiểm tra trực tiếp để ghi lại từng nội dung làm việc giữa thành viên đoàn kiểm tra và đại diện bộ phận trực tiếp làm việc với Đoàn, không sử dụng thay cho Biên bản kiểm tra. Mỗi nội dung kiểm tra có thể lập biên bản làm việc riêng.</w:t>
      </w:r>
    </w:p>
  </w:footnote>
  <w:footnote w:id="58">
    <w:p w14:paraId="6C583FCA" w14:textId="77777777" w:rsidR="00244988" w:rsidRPr="00412835" w:rsidRDefault="00244988" w:rsidP="00244988">
      <w:pPr>
        <w:pStyle w:val="FootnoteText"/>
      </w:pPr>
      <w:r>
        <w:rPr>
          <w:rStyle w:val="FootnoteReference"/>
        </w:rPr>
        <w:footnoteRef/>
      </w:r>
      <w:r>
        <w:t xml:space="preserve"> </w:t>
      </w:r>
      <w:r w:rsidRPr="006864F5">
        <w:t>Địa điểm làm việc.</w:t>
      </w:r>
    </w:p>
  </w:footnote>
  <w:footnote w:id="59">
    <w:p w14:paraId="10942405" w14:textId="77777777" w:rsidR="00244988" w:rsidRPr="00412835" w:rsidRDefault="00244988" w:rsidP="00244988">
      <w:pPr>
        <w:pStyle w:val="FootnoteText"/>
      </w:pPr>
      <w:r>
        <w:rPr>
          <w:rStyle w:val="FootnoteReference"/>
        </w:rPr>
        <w:footnoteRef/>
      </w:r>
      <w:r>
        <w:t xml:space="preserve"> Thành phần cơ quan, tổ chức, cá nhân tham gia buổi làm việc.</w:t>
      </w:r>
    </w:p>
  </w:footnote>
  <w:footnote w:id="60">
    <w:p w14:paraId="64082C28" w14:textId="77777777" w:rsidR="00244988" w:rsidRPr="00412835" w:rsidRDefault="00244988" w:rsidP="00244988">
      <w:pPr>
        <w:pStyle w:val="FootnoteText"/>
      </w:pPr>
      <w:r>
        <w:rPr>
          <w:rStyle w:val="FootnoteReference"/>
        </w:rPr>
        <w:footnoteRef/>
      </w:r>
      <w:r>
        <w:t xml:space="preserve"> </w:t>
      </w:r>
      <w:r w:rsidRPr="006864F5">
        <w:t>Tên cơ quan ban hành quyết định kiểm tra.</w:t>
      </w:r>
    </w:p>
  </w:footnote>
  <w:footnote w:id="61">
    <w:p w14:paraId="2892E0F6" w14:textId="77777777" w:rsidR="00244988" w:rsidRPr="00412835" w:rsidRDefault="00244988" w:rsidP="00244988">
      <w:pPr>
        <w:pStyle w:val="FootnoteText"/>
      </w:pPr>
      <w:r>
        <w:rPr>
          <w:rStyle w:val="FootnoteReference"/>
        </w:rPr>
        <w:footnoteRef/>
      </w:r>
      <w:r>
        <w:t xml:space="preserve"> Nội dung, lĩnh vực kiểm tra theo trích yếu quyết định kiểm tra.</w:t>
      </w:r>
    </w:p>
  </w:footnote>
  <w:footnote w:id="62">
    <w:p w14:paraId="25CCFC75" w14:textId="77777777" w:rsidR="00244988" w:rsidRPr="00412835" w:rsidRDefault="00244988" w:rsidP="00244988">
      <w:pPr>
        <w:pStyle w:val="FootnoteText"/>
      </w:pPr>
      <w:r>
        <w:rPr>
          <w:rStyle w:val="FootnoteReference"/>
        </w:rPr>
        <w:footnoteRef/>
      </w:r>
      <w:r>
        <w:t xml:space="preserve"> </w:t>
      </w:r>
      <w:r w:rsidRPr="00BD7549">
        <w:t>Nội dung kiểm tra theo quyết định kiểm tra.</w:t>
      </w:r>
    </w:p>
  </w:footnote>
  <w:footnote w:id="63">
    <w:p w14:paraId="43FDEC18" w14:textId="77777777" w:rsidR="00244988" w:rsidRPr="00412835" w:rsidRDefault="00244988" w:rsidP="00244988">
      <w:pPr>
        <w:pStyle w:val="FootnoteText"/>
      </w:pPr>
      <w:r>
        <w:rPr>
          <w:rStyle w:val="FootnoteReference"/>
        </w:rPr>
        <w:footnoteRef/>
      </w:r>
      <w:r>
        <w:t xml:space="preserve"> </w:t>
      </w:r>
      <w:r w:rsidRPr="006864F5">
        <w:t>Tổ chức, cá nhân là đối tượng kiểm tra</w:t>
      </w:r>
      <w:r>
        <w:t>.</w:t>
      </w:r>
    </w:p>
  </w:footnote>
  <w:footnote w:id="64">
    <w:p w14:paraId="7F573B84" w14:textId="77777777" w:rsidR="00244988" w:rsidRPr="00412835" w:rsidRDefault="00244988" w:rsidP="00244988">
      <w:pPr>
        <w:pStyle w:val="FootnoteText"/>
      </w:pPr>
      <w:r>
        <w:rPr>
          <w:rStyle w:val="FootnoteReference"/>
        </w:rPr>
        <w:footnoteRef/>
      </w:r>
      <w:r>
        <w:t xml:space="preserve"> </w:t>
      </w:r>
      <w:r w:rsidRPr="006864F5">
        <w:t>Địa điểm lập biên bản kiểm tra</w:t>
      </w:r>
      <w:r>
        <w:t>.</w:t>
      </w:r>
    </w:p>
  </w:footnote>
  <w:footnote w:id="65">
    <w:p w14:paraId="50933F3F" w14:textId="77777777" w:rsidR="00244988" w:rsidRPr="00047FC5" w:rsidRDefault="00244988" w:rsidP="00244988">
      <w:pPr>
        <w:pStyle w:val="FootnoteText"/>
      </w:pPr>
      <w:r>
        <w:rPr>
          <w:rStyle w:val="FootnoteReference"/>
        </w:rPr>
        <w:footnoteRef/>
      </w:r>
      <w:r>
        <w:t xml:space="preserve"> </w:t>
      </w:r>
      <w:r w:rsidRPr="006864F5">
        <w:t>Thời kỳ kiểm tra.</w:t>
      </w:r>
    </w:p>
  </w:footnote>
  <w:footnote w:id="66">
    <w:p w14:paraId="3BEE3D50" w14:textId="77777777" w:rsidR="00244988" w:rsidRPr="00047FC5" w:rsidRDefault="00244988" w:rsidP="00244988">
      <w:pPr>
        <w:pStyle w:val="FootnoteText"/>
      </w:pPr>
      <w:r>
        <w:rPr>
          <w:rStyle w:val="FootnoteReference"/>
        </w:rPr>
        <w:footnoteRef/>
      </w:r>
      <w:r>
        <w:t xml:space="preserve"> Nêu rõ hồ sơ, tài liệu, dữ liệu đã yêu cầu và thực tế đơn vị cung cấp.</w:t>
      </w:r>
    </w:p>
  </w:footnote>
  <w:footnote w:id="67">
    <w:p w14:paraId="5A37A1B8" w14:textId="77777777" w:rsidR="00244988" w:rsidRPr="00047FC5" w:rsidRDefault="00244988" w:rsidP="00244988">
      <w:pPr>
        <w:pStyle w:val="FootnoteText"/>
        <w:jc w:val="both"/>
      </w:pPr>
      <w:r>
        <w:rPr>
          <w:rStyle w:val="FootnoteReference"/>
        </w:rPr>
        <w:footnoteRef/>
      </w:r>
      <w:r>
        <w:t xml:space="preserve"> Tên cơ quan cấp trên trực tiếp của cơ quan ban hành quyết định kiểm tra (nếu có).</w:t>
      </w:r>
    </w:p>
  </w:footnote>
  <w:footnote w:id="68">
    <w:p w14:paraId="2343FA3E" w14:textId="77777777" w:rsidR="00244988" w:rsidRPr="00047FC5" w:rsidRDefault="00244988" w:rsidP="00244988">
      <w:pPr>
        <w:pStyle w:val="FootnoteText"/>
        <w:jc w:val="both"/>
      </w:pPr>
      <w:r>
        <w:rPr>
          <w:rStyle w:val="FootnoteReference"/>
        </w:rPr>
        <w:footnoteRef/>
      </w:r>
      <w:r>
        <w:t xml:space="preserve"> </w:t>
      </w:r>
      <w:r w:rsidRPr="006864F5">
        <w:t>Tên cơ quan ban hành quyết định kiểm tra.</w:t>
      </w:r>
    </w:p>
  </w:footnote>
  <w:footnote w:id="69">
    <w:p w14:paraId="01E3F3AB" w14:textId="77777777" w:rsidR="00244988" w:rsidRPr="00047FC5" w:rsidRDefault="00244988" w:rsidP="00244988">
      <w:pPr>
        <w:pStyle w:val="FootnoteText"/>
        <w:jc w:val="both"/>
      </w:pPr>
      <w:r>
        <w:rPr>
          <w:rStyle w:val="FootnoteReference"/>
        </w:rPr>
        <w:footnoteRef/>
      </w:r>
      <w:r>
        <w:t xml:space="preserve"> Người đứng đầu cơ quan ban hành quyết định kiểm tra.</w:t>
      </w:r>
    </w:p>
  </w:footnote>
  <w:footnote w:id="70">
    <w:p w14:paraId="2107A41D" w14:textId="77777777" w:rsidR="00244988" w:rsidRPr="00047FC5" w:rsidRDefault="00244988" w:rsidP="00244988">
      <w:pPr>
        <w:pStyle w:val="FootnoteText"/>
        <w:jc w:val="both"/>
      </w:pPr>
      <w:r>
        <w:rPr>
          <w:rStyle w:val="FootnoteReference"/>
        </w:rPr>
        <w:footnoteRef/>
      </w:r>
      <w:r>
        <w:t xml:space="preserve"> Ghi rõ thông tin của Quyết định kiểm tra (Theo phương thức kiểm tra từ xa).</w:t>
      </w:r>
    </w:p>
  </w:footnote>
  <w:footnote w:id="71">
    <w:p w14:paraId="3D2FC0D5" w14:textId="77777777" w:rsidR="00244988" w:rsidRPr="00047FC5" w:rsidRDefault="00244988" w:rsidP="00244988">
      <w:pPr>
        <w:pStyle w:val="FootnoteText"/>
        <w:jc w:val="both"/>
      </w:pPr>
      <w:r>
        <w:rPr>
          <w:rStyle w:val="FootnoteReference"/>
        </w:rPr>
        <w:footnoteRef/>
      </w:r>
      <w:r>
        <w:t xml:space="preserve"> </w:t>
      </w:r>
      <w:r w:rsidRPr="00A84885">
        <w:t>Trưởng đoàn kiểm tra.</w:t>
      </w:r>
    </w:p>
  </w:footnote>
  <w:footnote w:id="72">
    <w:p w14:paraId="6C05831E" w14:textId="77777777" w:rsidR="00244988" w:rsidRPr="00047FC5" w:rsidRDefault="00244988" w:rsidP="00244988">
      <w:pPr>
        <w:pStyle w:val="FootnoteText"/>
        <w:jc w:val="both"/>
      </w:pPr>
      <w:r>
        <w:rPr>
          <w:rStyle w:val="FootnoteReference"/>
        </w:rPr>
        <w:footnoteRef/>
      </w:r>
      <w:r>
        <w:t xml:space="preserve"> Tổng thời gian kiểm tra của quyết định ban đầu và quyết định thay đổi phương thức kiểm tra không vượt quá thời hạn quy định tại khoản 2 Điều 9 Thông tư này</w:t>
      </w:r>
    </w:p>
  </w:footnote>
  <w:footnote w:id="73">
    <w:p w14:paraId="2A840AA3" w14:textId="77777777" w:rsidR="00244988" w:rsidRPr="00A80315" w:rsidRDefault="00244988" w:rsidP="00244988">
      <w:pPr>
        <w:pStyle w:val="FootnoteText"/>
      </w:pPr>
      <w:r>
        <w:rPr>
          <w:rStyle w:val="FootnoteReference"/>
        </w:rPr>
        <w:footnoteRef/>
      </w:r>
      <w:r>
        <w:t xml:space="preserve"> Thủ trưởng cơ quan, tổ chức, cá nhân là đối tượng kiểm tra.</w:t>
      </w:r>
    </w:p>
  </w:footnote>
  <w:footnote w:id="74">
    <w:p w14:paraId="2698E8E8" w14:textId="77777777" w:rsidR="00244988" w:rsidRPr="00A80315" w:rsidRDefault="00244988" w:rsidP="00244988">
      <w:pPr>
        <w:pStyle w:val="FootnoteText"/>
      </w:pPr>
      <w:r>
        <w:rPr>
          <w:rStyle w:val="FootnoteReference"/>
        </w:rPr>
        <w:footnoteRef/>
      </w:r>
      <w:r>
        <w:t xml:space="preserve"> Thủ trưởng cơ quan, đơn vị có liên quan đến việc tổ chức, thực hiện cuộc kiểm tra.</w:t>
      </w:r>
    </w:p>
  </w:footnote>
  <w:footnote w:id="75">
    <w:p w14:paraId="532BD004" w14:textId="77777777" w:rsidR="00244988" w:rsidRPr="00A80315" w:rsidRDefault="00244988" w:rsidP="00244988">
      <w:pPr>
        <w:pStyle w:val="FootnoteText"/>
      </w:pPr>
      <w:r>
        <w:rPr>
          <w:rStyle w:val="FootnoteReference"/>
        </w:rPr>
        <w:footnoteRef/>
      </w:r>
      <w:r>
        <w:t xml:space="preserve"> Chữ viết tắt tên đơn vị soạn thảo và số lượng bản lưu (nếu cần).</w:t>
      </w:r>
    </w:p>
  </w:footnote>
  <w:footnote w:id="76">
    <w:p w14:paraId="0B2D937B" w14:textId="77777777" w:rsidR="00244988" w:rsidRDefault="00244988" w:rsidP="00244988">
      <w:pPr>
        <w:pStyle w:val="FootnoteText"/>
      </w:pPr>
      <w:r>
        <w:rPr>
          <w:rStyle w:val="FootnoteReference"/>
        </w:rPr>
        <w:footnoteRef/>
      </w:r>
      <w:r>
        <w:t xml:space="preserve"> Tên cơ quan cấp trên trực tiếp của cơ quan ban hành quyết định kiểm tra (nếu có).</w:t>
      </w:r>
    </w:p>
  </w:footnote>
  <w:footnote w:id="77">
    <w:p w14:paraId="6E7F9E96" w14:textId="77777777" w:rsidR="00244988" w:rsidRDefault="00244988" w:rsidP="00244988">
      <w:pPr>
        <w:pStyle w:val="FootnoteText"/>
      </w:pPr>
      <w:r>
        <w:rPr>
          <w:rStyle w:val="FootnoteReference"/>
        </w:rPr>
        <w:footnoteRef/>
      </w:r>
      <w:r>
        <w:t xml:space="preserve"> </w:t>
      </w:r>
      <w:r w:rsidRPr="006864F5">
        <w:t>Tên cơ quan ban hành quyết định kiểm tra.</w:t>
      </w:r>
    </w:p>
  </w:footnote>
  <w:footnote w:id="78">
    <w:p w14:paraId="30F3D695" w14:textId="77777777" w:rsidR="00244988" w:rsidRDefault="00244988" w:rsidP="00244988">
      <w:pPr>
        <w:pStyle w:val="FootnoteText"/>
      </w:pPr>
      <w:r>
        <w:rPr>
          <w:rStyle w:val="FootnoteReference"/>
        </w:rPr>
        <w:footnoteRef/>
      </w:r>
      <w:r>
        <w:t xml:space="preserve"> Người đứng đầu cơ quan ban hành quyết định kiểm tra.</w:t>
      </w:r>
    </w:p>
  </w:footnote>
  <w:footnote w:id="79">
    <w:p w14:paraId="157BCFCC" w14:textId="77777777" w:rsidR="00244988" w:rsidRDefault="00244988" w:rsidP="00244988">
      <w:pPr>
        <w:pStyle w:val="FootnoteText"/>
      </w:pPr>
      <w:r>
        <w:rPr>
          <w:rStyle w:val="FootnoteReference"/>
        </w:rPr>
        <w:footnoteRef/>
      </w:r>
      <w:r>
        <w:t xml:space="preserve"> Q</w:t>
      </w:r>
      <w:r w:rsidRPr="00BD7549">
        <w:t>uyết định kiểm tra</w:t>
      </w:r>
      <w:r>
        <w:t xml:space="preserve"> được tạm dừng</w:t>
      </w:r>
      <w:r w:rsidRPr="00BD7549">
        <w:t>.</w:t>
      </w:r>
    </w:p>
  </w:footnote>
  <w:footnote w:id="80">
    <w:p w14:paraId="49DF8B64" w14:textId="77777777" w:rsidR="00244988" w:rsidRDefault="00244988" w:rsidP="00244988">
      <w:pPr>
        <w:pStyle w:val="FootnoteText"/>
      </w:pPr>
      <w:r>
        <w:rPr>
          <w:rStyle w:val="FootnoteReference"/>
        </w:rPr>
        <w:footnoteRef/>
      </w:r>
      <w:r>
        <w:t xml:space="preserve"> Thủ trưởng cơ quan, đơn vị tham mưu thực hiện kiểm tra hoặc trưởng đoàn.</w:t>
      </w:r>
    </w:p>
  </w:footnote>
  <w:footnote w:id="81">
    <w:p w14:paraId="1FF363B5" w14:textId="77777777" w:rsidR="00244988" w:rsidRDefault="00244988" w:rsidP="00244988">
      <w:pPr>
        <w:pStyle w:val="FootnoteText"/>
      </w:pPr>
      <w:r>
        <w:rPr>
          <w:rStyle w:val="FootnoteReference"/>
        </w:rPr>
        <w:footnoteRef/>
      </w:r>
      <w:r>
        <w:t xml:space="preserve"> Ghi rõ lý do tạm dừng theo quy định tại Khoản 1 Điều 15 Thông tư này.</w:t>
      </w:r>
    </w:p>
  </w:footnote>
  <w:footnote w:id="82">
    <w:p w14:paraId="5744CB34" w14:textId="77777777" w:rsidR="00244988" w:rsidRDefault="00244988" w:rsidP="00244988">
      <w:pPr>
        <w:pStyle w:val="FootnoteText"/>
      </w:pPr>
      <w:r>
        <w:rPr>
          <w:rStyle w:val="FootnoteReference"/>
        </w:rPr>
        <w:footnoteRef/>
      </w:r>
      <w:r>
        <w:t xml:space="preserve"> Thủ trưởng cơ quan, tổ chức, cá nhân là đối tượng kiểm tra.</w:t>
      </w:r>
    </w:p>
  </w:footnote>
  <w:footnote w:id="83">
    <w:p w14:paraId="0534696E" w14:textId="77777777" w:rsidR="00244988" w:rsidRDefault="00244988" w:rsidP="00244988">
      <w:pPr>
        <w:pStyle w:val="FootnoteText"/>
      </w:pPr>
      <w:r>
        <w:rPr>
          <w:rStyle w:val="FootnoteReference"/>
        </w:rPr>
        <w:footnoteRef/>
      </w:r>
      <w:r>
        <w:t xml:space="preserve"> </w:t>
      </w:r>
      <w:r w:rsidRPr="00011859">
        <w:t>Cơ quan, tổ chức, cá nhân có liên quan (nếu có).</w:t>
      </w:r>
    </w:p>
  </w:footnote>
  <w:footnote w:id="84">
    <w:p w14:paraId="46BD44C7" w14:textId="77777777" w:rsidR="00244988" w:rsidRDefault="00244988" w:rsidP="00244988">
      <w:pPr>
        <w:pStyle w:val="FootnoteText"/>
      </w:pPr>
      <w:r>
        <w:rPr>
          <w:rStyle w:val="FootnoteReference"/>
        </w:rPr>
        <w:footnoteRef/>
      </w:r>
      <w:r>
        <w:t xml:space="preserve"> </w:t>
      </w:r>
      <w:r w:rsidRPr="00011859">
        <w:t>Chữ viết tắt tên đơn vị soạn thảo và số lượng bản lưu (nếu cần).</w:t>
      </w:r>
    </w:p>
  </w:footnote>
  <w:footnote w:id="85">
    <w:p w14:paraId="2DC0028D" w14:textId="77777777" w:rsidR="00244988" w:rsidRDefault="00244988" w:rsidP="00244988">
      <w:pPr>
        <w:pStyle w:val="FootnoteText"/>
      </w:pPr>
      <w:r>
        <w:rPr>
          <w:rStyle w:val="FootnoteReference"/>
        </w:rPr>
        <w:footnoteRef/>
      </w:r>
      <w:r>
        <w:t xml:space="preserve"> Tên cơ quan cấp trên trực tiếp của cơ quan ban hành quyết định kiểm tra (nếu có).</w:t>
      </w:r>
    </w:p>
  </w:footnote>
  <w:footnote w:id="86">
    <w:p w14:paraId="3A2EAAB9" w14:textId="77777777" w:rsidR="00244988" w:rsidRDefault="00244988" w:rsidP="00244988">
      <w:pPr>
        <w:pStyle w:val="FootnoteText"/>
      </w:pPr>
      <w:r>
        <w:rPr>
          <w:rStyle w:val="FootnoteReference"/>
        </w:rPr>
        <w:footnoteRef/>
      </w:r>
      <w:r>
        <w:t xml:space="preserve"> </w:t>
      </w:r>
      <w:r w:rsidRPr="006864F5">
        <w:t>Tên cơ quan ban hành quyết định kiểm tra.</w:t>
      </w:r>
    </w:p>
  </w:footnote>
  <w:footnote w:id="87">
    <w:p w14:paraId="2B584A55" w14:textId="77777777" w:rsidR="00244988" w:rsidRDefault="00244988" w:rsidP="00244988">
      <w:pPr>
        <w:pStyle w:val="FootnoteText"/>
      </w:pPr>
      <w:r>
        <w:rPr>
          <w:rStyle w:val="FootnoteReference"/>
        </w:rPr>
        <w:footnoteRef/>
      </w:r>
      <w:r>
        <w:t xml:space="preserve"> Người đứng đầu cơ quan ban hành quyết định kiểm tra.</w:t>
      </w:r>
    </w:p>
  </w:footnote>
  <w:footnote w:id="88">
    <w:p w14:paraId="75287186" w14:textId="77777777" w:rsidR="00244988" w:rsidRDefault="00244988" w:rsidP="00244988">
      <w:pPr>
        <w:pStyle w:val="FootnoteText"/>
      </w:pPr>
      <w:r>
        <w:rPr>
          <w:rStyle w:val="FootnoteReference"/>
        </w:rPr>
        <w:footnoteRef/>
      </w:r>
      <w:r>
        <w:t xml:space="preserve"> Q</w:t>
      </w:r>
      <w:r w:rsidRPr="00BD7549">
        <w:t>uyết định kiểm tra</w:t>
      </w:r>
      <w:r>
        <w:t xml:space="preserve"> bị đình chỉ</w:t>
      </w:r>
      <w:r w:rsidRPr="00BD7549">
        <w:t>.</w:t>
      </w:r>
    </w:p>
  </w:footnote>
  <w:footnote w:id="89">
    <w:p w14:paraId="2B9808EF" w14:textId="77777777" w:rsidR="00244988" w:rsidRDefault="00244988" w:rsidP="00244988">
      <w:pPr>
        <w:pStyle w:val="FootnoteText"/>
      </w:pPr>
      <w:r>
        <w:rPr>
          <w:rStyle w:val="FootnoteReference"/>
        </w:rPr>
        <w:footnoteRef/>
      </w:r>
      <w:r>
        <w:t xml:space="preserve"> Thủ trưởng cơ quan, đơn vị tham mưu thực hiện kiểm tra hoặc trưởng đoàn.</w:t>
      </w:r>
    </w:p>
  </w:footnote>
  <w:footnote w:id="90">
    <w:p w14:paraId="029B77D8" w14:textId="77777777" w:rsidR="00244988" w:rsidRDefault="00244988" w:rsidP="00244988">
      <w:pPr>
        <w:pStyle w:val="FootnoteText"/>
      </w:pPr>
      <w:r>
        <w:rPr>
          <w:rStyle w:val="FootnoteReference"/>
        </w:rPr>
        <w:footnoteRef/>
      </w:r>
      <w:r>
        <w:t xml:space="preserve"> </w:t>
      </w:r>
      <w:r w:rsidRPr="00011859">
        <w:t>Tên đơn vị được kiểm tra</w:t>
      </w:r>
      <w:r>
        <w:t>.</w:t>
      </w:r>
    </w:p>
  </w:footnote>
  <w:footnote w:id="91">
    <w:p w14:paraId="215143BB" w14:textId="77777777" w:rsidR="00244988" w:rsidRDefault="00244988" w:rsidP="00244988">
      <w:pPr>
        <w:pStyle w:val="FootnoteText"/>
      </w:pPr>
      <w:r>
        <w:rPr>
          <w:rStyle w:val="FootnoteReference"/>
        </w:rPr>
        <w:footnoteRef/>
      </w:r>
      <w:r>
        <w:t xml:space="preserve"> Ghi rõ lý do đình chỉ theo quy định tại Khoản 4 Điều 15 Thông tư này.</w:t>
      </w:r>
    </w:p>
  </w:footnote>
  <w:footnote w:id="92">
    <w:p w14:paraId="45A0217F" w14:textId="77777777" w:rsidR="00244988" w:rsidRDefault="00244988" w:rsidP="00244988">
      <w:pPr>
        <w:pStyle w:val="FootnoteText"/>
      </w:pPr>
      <w:r>
        <w:rPr>
          <w:rStyle w:val="FootnoteReference"/>
        </w:rPr>
        <w:footnoteRef/>
      </w:r>
      <w:r>
        <w:t xml:space="preserve"> Thủ trưởng cơ quan, tổ chức, cá nhân là đối tượng kiểm tra.</w:t>
      </w:r>
    </w:p>
  </w:footnote>
  <w:footnote w:id="93">
    <w:p w14:paraId="2B31D756" w14:textId="77777777" w:rsidR="00244988" w:rsidRDefault="00244988" w:rsidP="00244988">
      <w:pPr>
        <w:pStyle w:val="FootnoteText"/>
      </w:pPr>
      <w:r>
        <w:rPr>
          <w:rStyle w:val="FootnoteReference"/>
        </w:rPr>
        <w:footnoteRef/>
      </w:r>
      <w:r>
        <w:t xml:space="preserve"> Cơ quan, tổ chức, cá nhân có liên quan (nếu có).</w:t>
      </w:r>
    </w:p>
  </w:footnote>
  <w:footnote w:id="94">
    <w:p w14:paraId="321EBBAF" w14:textId="77777777" w:rsidR="00244988" w:rsidRDefault="00244988" w:rsidP="00244988">
      <w:pPr>
        <w:pStyle w:val="FootnoteText"/>
      </w:pPr>
      <w:r>
        <w:rPr>
          <w:rStyle w:val="FootnoteReference"/>
        </w:rPr>
        <w:footnoteRef/>
      </w:r>
      <w:r>
        <w:t xml:space="preserve"> </w:t>
      </w:r>
      <w:r w:rsidRPr="00011859">
        <w:t>Chữ viết tắt tên đơn vị soạn thảo và số lượng bản lưu (nếu cần).</w:t>
      </w:r>
    </w:p>
  </w:footnote>
  <w:footnote w:id="95">
    <w:p w14:paraId="5B8649CD" w14:textId="77777777" w:rsidR="00244988" w:rsidRDefault="00244988" w:rsidP="00244988">
      <w:pPr>
        <w:pStyle w:val="FootnoteText"/>
      </w:pPr>
      <w:r>
        <w:rPr>
          <w:rStyle w:val="FootnoteReference"/>
        </w:rPr>
        <w:footnoteRef/>
      </w:r>
      <w:r>
        <w:t xml:space="preserve"> </w:t>
      </w:r>
      <w:r w:rsidRPr="006864F5">
        <w:t>Tên cơ quan ban hành quyết định kiểm tra.</w:t>
      </w:r>
    </w:p>
  </w:footnote>
  <w:footnote w:id="96">
    <w:p w14:paraId="49CA2B2B" w14:textId="77777777" w:rsidR="00244988" w:rsidRDefault="00244988" w:rsidP="00244988">
      <w:pPr>
        <w:pStyle w:val="FootnoteText"/>
      </w:pPr>
      <w:r>
        <w:rPr>
          <w:rStyle w:val="FootnoteReference"/>
        </w:rPr>
        <w:footnoteRef/>
      </w:r>
      <w:r>
        <w:t xml:space="preserve"> </w:t>
      </w:r>
      <w:r w:rsidRPr="009B6FCE">
        <w:t>Người ra quyết định kiểm tra</w:t>
      </w:r>
      <w:r>
        <w:t>.</w:t>
      </w:r>
    </w:p>
  </w:footnote>
  <w:footnote w:id="97">
    <w:p w14:paraId="6BE6E776" w14:textId="77777777" w:rsidR="00244988" w:rsidRDefault="00244988" w:rsidP="00244988">
      <w:pPr>
        <w:pStyle w:val="FootnoteText"/>
      </w:pPr>
      <w:r>
        <w:rPr>
          <w:rStyle w:val="FootnoteReference"/>
        </w:rPr>
        <w:footnoteRef/>
      </w:r>
      <w:r>
        <w:t xml:space="preserve"> </w:t>
      </w:r>
      <w:r w:rsidRPr="009B6FCE">
        <w:t>Trích yếu quyết định kiểm tra</w:t>
      </w:r>
      <w:r>
        <w:t>.</w:t>
      </w:r>
    </w:p>
  </w:footnote>
  <w:footnote w:id="98">
    <w:p w14:paraId="144A87B7" w14:textId="77777777" w:rsidR="00244988" w:rsidRDefault="00244988" w:rsidP="00244988">
      <w:pPr>
        <w:pStyle w:val="FootnoteText"/>
      </w:pPr>
      <w:r>
        <w:rPr>
          <w:rStyle w:val="FootnoteReference"/>
        </w:rPr>
        <w:footnoteRef/>
      </w:r>
      <w:r>
        <w:t xml:space="preserve"> </w:t>
      </w:r>
      <w:r w:rsidRPr="009B6FCE">
        <w:t>Đối tượng kiểm tra</w:t>
      </w:r>
      <w:r>
        <w:t>.</w:t>
      </w:r>
    </w:p>
  </w:footnote>
  <w:footnote w:id="99">
    <w:p w14:paraId="0A4535E6" w14:textId="77777777" w:rsidR="00244988" w:rsidRDefault="00244988" w:rsidP="00244988">
      <w:pPr>
        <w:pStyle w:val="FootnoteText"/>
      </w:pPr>
      <w:r>
        <w:rPr>
          <w:rStyle w:val="FootnoteReference"/>
        </w:rPr>
        <w:footnoteRef/>
      </w:r>
      <w:r>
        <w:t xml:space="preserve"> Báo cáo của đối tượng kiểm tra theo yêu cầu của Đoàn kiểm tra.</w:t>
      </w:r>
    </w:p>
  </w:footnote>
  <w:footnote w:id="100">
    <w:p w14:paraId="1C3177CC" w14:textId="77777777" w:rsidR="00244988" w:rsidRDefault="00244988" w:rsidP="00244988">
      <w:pPr>
        <w:pStyle w:val="FootnoteText"/>
      </w:pPr>
      <w:r>
        <w:rPr>
          <w:rStyle w:val="FootnoteReference"/>
        </w:rPr>
        <w:footnoteRef/>
      </w:r>
      <w:r>
        <w:t xml:space="preserve"> Ghi theo nội dung nêu trong Biên bản kiểm tra.</w:t>
      </w:r>
    </w:p>
  </w:footnote>
  <w:footnote w:id="101">
    <w:p w14:paraId="30CD8C46" w14:textId="77777777" w:rsidR="00244988" w:rsidRDefault="00244988" w:rsidP="00244988">
      <w:pPr>
        <w:pStyle w:val="FootnoteText"/>
      </w:pPr>
      <w:r>
        <w:rPr>
          <w:rStyle w:val="FootnoteReference"/>
        </w:rPr>
        <w:footnoteRef/>
      </w:r>
      <w:r>
        <w:t xml:space="preserve"> Nêu kết quả kiểm tra đối với từng nội dung cụ thể.</w:t>
      </w:r>
    </w:p>
  </w:footnote>
  <w:footnote w:id="102">
    <w:p w14:paraId="588B37FD" w14:textId="77777777" w:rsidR="00244988" w:rsidRDefault="00244988" w:rsidP="00244988">
      <w:pPr>
        <w:pStyle w:val="FootnoteText"/>
      </w:pPr>
      <w:r>
        <w:rPr>
          <w:rStyle w:val="FootnoteReference"/>
        </w:rPr>
        <w:footnoteRef/>
      </w:r>
      <w:r>
        <w:t xml:space="preserve"> </w:t>
      </w:r>
      <w:r w:rsidRPr="009B6FCE">
        <w:t>Nhận xét, đánh giá đối với từng nội dung kiểm tra cụ thể (những mặt đã đạt được, những mặt còn tồn tại, hạn chế; nguyên nhân của tồn tại, hạn chế).</w:t>
      </w:r>
    </w:p>
  </w:footnote>
  <w:footnote w:id="103">
    <w:p w14:paraId="6FEFC797" w14:textId="77777777" w:rsidR="00244988" w:rsidRDefault="00244988" w:rsidP="00244988">
      <w:pPr>
        <w:pStyle w:val="FootnoteText"/>
      </w:pPr>
      <w:r>
        <w:rPr>
          <w:rStyle w:val="FootnoteReference"/>
        </w:rPr>
        <w:footnoteRef/>
      </w:r>
      <w:r>
        <w:t xml:space="preserve"> Thủ trưởng cơ quan, đơn vị tham mưu, đề xuất, chủ trì cuộc kiểm tra và đơn vị, cá nhân có liên quan.</w:t>
      </w:r>
    </w:p>
  </w:footnote>
  <w:footnote w:id="104">
    <w:p w14:paraId="326479CF" w14:textId="77777777" w:rsidR="00244988" w:rsidRDefault="00244988" w:rsidP="00244988">
      <w:pPr>
        <w:pStyle w:val="FootnoteText"/>
      </w:pPr>
      <w:r>
        <w:rPr>
          <w:rStyle w:val="FootnoteReference"/>
        </w:rPr>
        <w:footnoteRef/>
      </w:r>
      <w:r>
        <w:t xml:space="preserve"> Tên cơ quan cấp trên trực tiếp của cơ quan ban hành quyết định kiểm tra (nếu có).</w:t>
      </w:r>
    </w:p>
  </w:footnote>
  <w:footnote w:id="105">
    <w:p w14:paraId="53A1C221" w14:textId="77777777" w:rsidR="00244988" w:rsidRDefault="00244988" w:rsidP="00244988">
      <w:pPr>
        <w:pStyle w:val="FootnoteText"/>
      </w:pPr>
      <w:r>
        <w:rPr>
          <w:rStyle w:val="FootnoteReference"/>
        </w:rPr>
        <w:footnoteRef/>
      </w:r>
      <w:r>
        <w:t xml:space="preserve"> </w:t>
      </w:r>
      <w:r w:rsidRPr="006864F5">
        <w:t>Tên cơ quan ban hành quyết định kiểm tra.</w:t>
      </w:r>
    </w:p>
  </w:footnote>
  <w:footnote w:id="106">
    <w:p w14:paraId="7FA15436" w14:textId="77777777" w:rsidR="00244988" w:rsidRDefault="00244988" w:rsidP="00244988">
      <w:pPr>
        <w:pStyle w:val="FootnoteText"/>
      </w:pPr>
      <w:r>
        <w:rPr>
          <w:rStyle w:val="FootnoteReference"/>
        </w:rPr>
        <w:footnoteRef/>
      </w:r>
      <w:r>
        <w:t xml:space="preserve"> </w:t>
      </w:r>
      <w:r w:rsidRPr="009B6FCE">
        <w:t>Tên đối tượng kiểm tra.</w:t>
      </w:r>
    </w:p>
  </w:footnote>
  <w:footnote w:id="107">
    <w:p w14:paraId="6B288EDB" w14:textId="77777777" w:rsidR="00244988" w:rsidRDefault="00244988" w:rsidP="00244988">
      <w:pPr>
        <w:pStyle w:val="FootnoteText"/>
      </w:pPr>
      <w:r>
        <w:rPr>
          <w:rStyle w:val="FootnoteReference"/>
        </w:rPr>
        <w:footnoteRef/>
      </w:r>
      <w:r>
        <w:t xml:space="preserve"> Ghi rõ số q</w:t>
      </w:r>
      <w:r w:rsidRPr="009B6FCE">
        <w:t>uyết định kiểm tra.</w:t>
      </w:r>
    </w:p>
  </w:footnote>
  <w:footnote w:id="108">
    <w:p w14:paraId="0DFD4F56" w14:textId="77777777" w:rsidR="00244988" w:rsidRDefault="00244988" w:rsidP="00244988">
      <w:pPr>
        <w:pStyle w:val="FootnoteText"/>
      </w:pPr>
      <w:r>
        <w:rPr>
          <w:rStyle w:val="FootnoteReference"/>
        </w:rPr>
        <w:footnoteRef/>
      </w:r>
      <w:r>
        <w:t xml:space="preserve"> </w:t>
      </w:r>
      <w:r w:rsidRPr="009B6FCE">
        <w:t>Nội dung kiểm tra theo quyết định kiểm tra.</w:t>
      </w:r>
    </w:p>
  </w:footnote>
  <w:footnote w:id="109">
    <w:p w14:paraId="49D95FBF" w14:textId="77777777" w:rsidR="00244988" w:rsidRDefault="00244988" w:rsidP="00244988">
      <w:pPr>
        <w:pStyle w:val="FootnoteText"/>
      </w:pPr>
      <w:r>
        <w:rPr>
          <w:rStyle w:val="FootnoteReference"/>
        </w:rPr>
        <w:footnoteRef/>
      </w:r>
      <w:r>
        <w:t xml:space="preserve"> Nêu nội dung tồn tại, sai sót với từng nội dung cụ thể.</w:t>
      </w:r>
    </w:p>
  </w:footnote>
  <w:footnote w:id="110">
    <w:p w14:paraId="333B037F" w14:textId="77777777" w:rsidR="00244988" w:rsidRDefault="00244988" w:rsidP="00244988">
      <w:pPr>
        <w:pStyle w:val="FootnoteText"/>
      </w:pPr>
      <w:r>
        <w:rPr>
          <w:rStyle w:val="FootnoteReference"/>
        </w:rPr>
        <w:footnoteRef/>
      </w:r>
      <w:r>
        <w:t xml:space="preserve"> </w:t>
      </w:r>
      <w:r w:rsidRPr="009B6FCE">
        <w:t>Nêu yêu cầu chấn chỉnh, khắc phục đối với từng nội dung cụ thể.</w:t>
      </w:r>
    </w:p>
  </w:footnote>
  <w:footnote w:id="111">
    <w:p w14:paraId="7A01E232" w14:textId="77777777" w:rsidR="00244988" w:rsidRDefault="00244988" w:rsidP="00244988">
      <w:pPr>
        <w:pStyle w:val="FootnoteText"/>
      </w:pPr>
      <w:r>
        <w:rPr>
          <w:rStyle w:val="FootnoteReference"/>
        </w:rPr>
        <w:footnoteRef/>
      </w:r>
      <w:r>
        <w:t xml:space="preserve"> </w:t>
      </w:r>
      <w:r w:rsidRPr="009B6FCE">
        <w:t>Người đứng đầu đơn vị được giao thực hiện kiểm tra chuyên ngành.</w:t>
      </w:r>
    </w:p>
  </w:footnote>
  <w:footnote w:id="112">
    <w:p w14:paraId="354F87CF" w14:textId="77777777" w:rsidR="00244988" w:rsidRDefault="00244988" w:rsidP="00244988">
      <w:pPr>
        <w:pStyle w:val="FootnoteText"/>
      </w:pPr>
      <w:r>
        <w:rPr>
          <w:rStyle w:val="FootnoteReference"/>
        </w:rPr>
        <w:footnoteRef/>
      </w:r>
      <w:r>
        <w:t xml:space="preserve"> </w:t>
      </w:r>
      <w:r w:rsidRPr="003226A4">
        <w:t>Chữ viết tắt tên đơn vị soạn thảo và số lượng bản lưu (nếu cần).</w:t>
      </w:r>
    </w:p>
  </w:footnote>
  <w:footnote w:id="113">
    <w:p w14:paraId="4719DC67" w14:textId="77777777" w:rsidR="00244988" w:rsidRDefault="00244988" w:rsidP="00244988">
      <w:pPr>
        <w:pStyle w:val="FootnoteText"/>
      </w:pPr>
      <w:r>
        <w:rPr>
          <w:rStyle w:val="FootnoteReference"/>
        </w:rPr>
        <w:footnoteRef/>
      </w:r>
      <w:r>
        <w:t xml:space="preserve"> </w:t>
      </w:r>
      <w:r w:rsidRPr="003226A4">
        <w:t>Người ra quyết định kiểm tra.</w:t>
      </w:r>
    </w:p>
  </w:footnote>
  <w:footnote w:id="114">
    <w:p w14:paraId="0CC165AA" w14:textId="77777777" w:rsidR="00244988" w:rsidRDefault="00244988" w:rsidP="00244988">
      <w:pPr>
        <w:pStyle w:val="FootnoteText"/>
        <w:jc w:val="both"/>
      </w:pPr>
      <w:r>
        <w:rPr>
          <w:rStyle w:val="FootnoteReference"/>
        </w:rPr>
        <w:footnoteRef/>
      </w:r>
      <w:r>
        <w:t xml:space="preserve"> Tên cơ quan cấp trên trực tiếp của cơ quan ban hành quyết định kiểm tra (nếu có).</w:t>
      </w:r>
    </w:p>
  </w:footnote>
  <w:footnote w:id="115">
    <w:p w14:paraId="7265D8FC" w14:textId="77777777" w:rsidR="00244988" w:rsidRDefault="00244988" w:rsidP="00244988">
      <w:pPr>
        <w:pStyle w:val="FootnoteText"/>
        <w:jc w:val="both"/>
      </w:pPr>
      <w:r>
        <w:rPr>
          <w:rStyle w:val="FootnoteReference"/>
        </w:rPr>
        <w:footnoteRef/>
      </w:r>
      <w:r>
        <w:t xml:space="preserve"> </w:t>
      </w:r>
      <w:r w:rsidRPr="006864F5">
        <w:t>Tên cơ quan ban hành quyết định kiểm tra.</w:t>
      </w:r>
    </w:p>
  </w:footnote>
  <w:footnote w:id="116">
    <w:p w14:paraId="48423E85" w14:textId="77777777" w:rsidR="00244988" w:rsidRDefault="00244988" w:rsidP="00244988">
      <w:pPr>
        <w:pStyle w:val="FootnoteText"/>
        <w:jc w:val="both"/>
      </w:pPr>
      <w:r>
        <w:rPr>
          <w:rStyle w:val="FootnoteReference"/>
        </w:rPr>
        <w:footnoteRef/>
      </w:r>
      <w:r>
        <w:t xml:space="preserve"> Cơ quan, tổ chức, cá nhân là đối tượng thực hiện kết luận, quyết định xử lý sau kiểm tra.</w:t>
      </w:r>
    </w:p>
  </w:footnote>
  <w:footnote w:id="117">
    <w:p w14:paraId="306561A3" w14:textId="77777777" w:rsidR="00244988" w:rsidRDefault="00244988" w:rsidP="00244988">
      <w:pPr>
        <w:pStyle w:val="FootnoteText"/>
        <w:jc w:val="both"/>
      </w:pPr>
      <w:r>
        <w:rPr>
          <w:rStyle w:val="FootnoteReference"/>
        </w:rPr>
        <w:footnoteRef/>
      </w:r>
      <w:r>
        <w:t xml:space="preserve"> Chức danh người ban hành kết luận, quyết định xử lý sau kiểm tra.</w:t>
      </w:r>
    </w:p>
  </w:footnote>
  <w:footnote w:id="118">
    <w:p w14:paraId="3C5F8494" w14:textId="77777777" w:rsidR="00244988" w:rsidRDefault="00244988" w:rsidP="00244988">
      <w:pPr>
        <w:pStyle w:val="FootnoteText"/>
        <w:jc w:val="both"/>
      </w:pPr>
      <w:r>
        <w:rPr>
          <w:rStyle w:val="FootnoteReference"/>
        </w:rPr>
        <w:footnoteRef/>
      </w:r>
      <w:r>
        <w:t xml:space="preserve"> </w:t>
      </w:r>
      <w:r w:rsidRPr="003226A4">
        <w:t>Tên kết luận kiểm tra hoặc quyết định xử lý sau kiểm tra.</w:t>
      </w:r>
    </w:p>
  </w:footnote>
  <w:footnote w:id="119">
    <w:p w14:paraId="376DFDDA" w14:textId="77777777" w:rsidR="00244988" w:rsidRDefault="00244988" w:rsidP="00244988">
      <w:pPr>
        <w:pStyle w:val="FootnoteText"/>
        <w:jc w:val="both"/>
      </w:pPr>
      <w:r>
        <w:rPr>
          <w:rStyle w:val="FootnoteReference"/>
        </w:rPr>
        <w:footnoteRef/>
      </w:r>
      <w:r>
        <w:t xml:space="preserve"> Nhắc nhở các nội dung ghi trong kết luận, quyết định xử lý sau kiểm tra chưa thực hiện hoặc thực hiện chưa đầy đủ.</w:t>
      </w:r>
    </w:p>
  </w:footnote>
  <w:footnote w:id="120">
    <w:p w14:paraId="11B0771B" w14:textId="77777777" w:rsidR="00244988" w:rsidRDefault="00244988" w:rsidP="00244988">
      <w:pPr>
        <w:pStyle w:val="FootnoteText"/>
        <w:jc w:val="both"/>
      </w:pPr>
      <w:r>
        <w:rPr>
          <w:rStyle w:val="FootnoteReference"/>
        </w:rPr>
        <w:footnoteRef/>
      </w:r>
      <w:r>
        <w:t xml:space="preserve"> </w:t>
      </w:r>
      <w:r w:rsidRPr="003226A4">
        <w:t>Đề nghị đối tượng báo cáo giải trình nguyên nhân chưa hoàn thành việc thực hiện kết luận, quyết định xử lý sau kiểm tra.</w:t>
      </w:r>
    </w:p>
  </w:footnote>
  <w:footnote w:id="121">
    <w:p w14:paraId="39D5F14B" w14:textId="77777777" w:rsidR="00244988" w:rsidRDefault="00244988" w:rsidP="00244988">
      <w:pPr>
        <w:pStyle w:val="FootnoteText"/>
        <w:jc w:val="both"/>
      </w:pPr>
      <w:r>
        <w:rPr>
          <w:rStyle w:val="FootnoteReference"/>
        </w:rPr>
        <w:footnoteRef/>
      </w:r>
      <w:r>
        <w:t xml:space="preserve"> </w:t>
      </w:r>
      <w:r w:rsidRPr="003226A4">
        <w:t>Các biện pháp thúc đẩy và trách nhiệm của các bên liên quan trong việc hoàn thành kết luận, quyết định xử lý sau kiểm tra.</w:t>
      </w:r>
    </w:p>
  </w:footnote>
  <w:footnote w:id="122">
    <w:p w14:paraId="5F96A3B5" w14:textId="77777777" w:rsidR="00244988" w:rsidRDefault="00244988" w:rsidP="00244988">
      <w:pPr>
        <w:pStyle w:val="FootnoteText"/>
        <w:jc w:val="both"/>
      </w:pPr>
      <w:r>
        <w:rPr>
          <w:rStyle w:val="FootnoteReference"/>
        </w:rPr>
        <w:footnoteRef/>
      </w:r>
      <w:r>
        <w:t xml:space="preserve"> </w:t>
      </w:r>
      <w:r w:rsidRPr="003226A4">
        <w:t>Cơ quan, tổ chức, cá nhân liên quan.</w:t>
      </w:r>
    </w:p>
  </w:footnote>
  <w:footnote w:id="123">
    <w:p w14:paraId="31135250" w14:textId="77777777" w:rsidR="00244988" w:rsidRDefault="00244988" w:rsidP="00244988">
      <w:pPr>
        <w:pStyle w:val="FootnoteText"/>
        <w:jc w:val="both"/>
      </w:pPr>
      <w:r>
        <w:rPr>
          <w:rStyle w:val="FootnoteReference"/>
        </w:rPr>
        <w:footnoteRef/>
      </w:r>
      <w:r>
        <w:t xml:space="preserve"> </w:t>
      </w:r>
      <w:r w:rsidRPr="003226A4">
        <w:t>Chữ viết tắt tên đơn vị soạn thảo và số lượng bản lưu (nếu cần).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374477334"/>
      <w:docPartObj>
        <w:docPartGallery w:val="Page Numbers (Top of Page)"/>
        <w:docPartUnique/>
      </w:docPartObj>
    </w:sdtPr>
    <w:sdtContent>
      <w:p w14:paraId="57AD5385" w14:textId="177893BB" w:rsidR="00674DA7" w:rsidRDefault="00674DA7" w:rsidP="00FF7B82">
        <w:pPr>
          <w:pStyle w:val="Head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942C59">
          <w:rPr>
            <w:rStyle w:val="PageNumber"/>
            <w:noProof/>
          </w:rPr>
          <w:t>16</w:t>
        </w:r>
        <w:r>
          <w:rPr>
            <w:rStyle w:val="PageNumber"/>
          </w:rPr>
          <w:fldChar w:fldCharType="end"/>
        </w:r>
      </w:p>
    </w:sdtContent>
  </w:sdt>
  <w:p w14:paraId="2F6A0410" w14:textId="77777777" w:rsidR="00674DA7" w:rsidRDefault="00674DA7">
    <w:pPr>
      <w:pStyle w:val="Header"/>
    </w:pPr>
  </w:p>
  <w:p w14:paraId="4155C215" w14:textId="77777777" w:rsidR="00CB2F93" w:rsidRDefault="00CB2F93"/>
  <w:p w14:paraId="121E5145" w14:textId="77777777" w:rsidR="00CB2F93" w:rsidRDefault="00CB2F93"/>
  <w:p w14:paraId="3F1F300C" w14:textId="77777777" w:rsidR="00CB2F93" w:rsidRDefault="00CB2F93"/>
  <w:p w14:paraId="1852C463" w14:textId="77777777" w:rsidR="00CB2F93" w:rsidRDefault="00CB2F93"/>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983152166"/>
      <w:docPartObj>
        <w:docPartGallery w:val="Page Numbers (Top of Page)"/>
        <w:docPartUnique/>
      </w:docPartObj>
    </w:sdtPr>
    <w:sdtContent>
      <w:p w14:paraId="2B2742C7" w14:textId="40EFCCE3" w:rsidR="00674DA7" w:rsidRDefault="00674DA7" w:rsidP="00FF7B82">
        <w:pPr>
          <w:pStyle w:val="Header"/>
          <w:framePr w:wrap="none" w:vAnchor="text" w:hAnchor="margin" w:xAlign="center" w:y="1"/>
          <w:rPr>
            <w:rStyle w:val="PageNumber"/>
          </w:rPr>
        </w:pPr>
        <w:r w:rsidRPr="00CD2E1D">
          <w:rPr>
            <w:rStyle w:val="PageNumber"/>
            <w:sz w:val="28"/>
            <w:szCs w:val="28"/>
          </w:rPr>
          <w:fldChar w:fldCharType="begin"/>
        </w:r>
        <w:r w:rsidRPr="00CD2E1D">
          <w:rPr>
            <w:rStyle w:val="PageNumber"/>
            <w:sz w:val="28"/>
            <w:szCs w:val="28"/>
          </w:rPr>
          <w:instrText xml:space="preserve"> PAGE </w:instrText>
        </w:r>
        <w:r w:rsidRPr="00CD2E1D">
          <w:rPr>
            <w:rStyle w:val="PageNumber"/>
            <w:sz w:val="28"/>
            <w:szCs w:val="28"/>
          </w:rPr>
          <w:fldChar w:fldCharType="separate"/>
        </w:r>
        <w:r w:rsidR="008F25AA">
          <w:rPr>
            <w:rStyle w:val="PageNumber"/>
            <w:noProof/>
            <w:sz w:val="28"/>
            <w:szCs w:val="28"/>
          </w:rPr>
          <w:t>7</w:t>
        </w:r>
        <w:r w:rsidRPr="00CD2E1D">
          <w:rPr>
            <w:rStyle w:val="PageNumber"/>
            <w:sz w:val="28"/>
            <w:szCs w:val="28"/>
          </w:rPr>
          <w:fldChar w:fldCharType="end"/>
        </w:r>
      </w:p>
    </w:sdtContent>
  </w:sdt>
  <w:p w14:paraId="1C398FF5" w14:textId="77777777" w:rsidR="00674DA7" w:rsidRDefault="00674DA7">
    <w:pPr>
      <w:pStyle w:val="Header"/>
    </w:pPr>
  </w:p>
  <w:p w14:paraId="46E01AD2" w14:textId="77777777" w:rsidR="00CB2F93" w:rsidRDefault="00CB2F93"/>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608728066"/>
      <w:docPartObj>
        <w:docPartGallery w:val="Page Numbers (Top of Page)"/>
        <w:docPartUnique/>
      </w:docPartObj>
    </w:sdtPr>
    <w:sdtContent>
      <w:p w14:paraId="4837122C" w14:textId="77777777" w:rsidR="00962B08" w:rsidRDefault="00962B08" w:rsidP="00FF7B82">
        <w:pPr>
          <w:pStyle w:val="Head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3C0ECEB" w14:textId="77777777" w:rsidR="00962B08" w:rsidRDefault="00962B08">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367730827"/>
      <w:docPartObj>
        <w:docPartGallery w:val="Page Numbers (Top of Page)"/>
        <w:docPartUnique/>
      </w:docPartObj>
    </w:sdtPr>
    <w:sdtContent>
      <w:p w14:paraId="5B0C6087" w14:textId="77777777" w:rsidR="00962B08" w:rsidRDefault="00962B08" w:rsidP="00FF7B82">
        <w:pPr>
          <w:pStyle w:val="Header"/>
          <w:framePr w:wrap="none" w:vAnchor="text" w:hAnchor="margin" w:xAlign="center" w:y="1"/>
          <w:rPr>
            <w:rStyle w:val="PageNumber"/>
          </w:rPr>
        </w:pPr>
        <w:r w:rsidRPr="00CD2E1D">
          <w:rPr>
            <w:rStyle w:val="PageNumber"/>
            <w:sz w:val="28"/>
            <w:szCs w:val="28"/>
          </w:rPr>
          <w:fldChar w:fldCharType="begin"/>
        </w:r>
        <w:r w:rsidRPr="00CD2E1D">
          <w:rPr>
            <w:rStyle w:val="PageNumber"/>
            <w:sz w:val="28"/>
            <w:szCs w:val="28"/>
          </w:rPr>
          <w:instrText xml:space="preserve"> PAGE </w:instrText>
        </w:r>
        <w:r w:rsidRPr="00CD2E1D">
          <w:rPr>
            <w:rStyle w:val="PageNumber"/>
            <w:sz w:val="28"/>
            <w:szCs w:val="28"/>
          </w:rPr>
          <w:fldChar w:fldCharType="separate"/>
        </w:r>
        <w:r>
          <w:rPr>
            <w:rStyle w:val="PageNumber"/>
            <w:noProof/>
            <w:sz w:val="28"/>
            <w:szCs w:val="28"/>
          </w:rPr>
          <w:t>7</w:t>
        </w:r>
        <w:r w:rsidRPr="00CD2E1D">
          <w:rPr>
            <w:rStyle w:val="PageNumber"/>
            <w:sz w:val="28"/>
            <w:szCs w:val="28"/>
          </w:rPr>
          <w:fldChar w:fldCharType="end"/>
        </w:r>
      </w:p>
    </w:sdtContent>
  </w:sdt>
  <w:p w14:paraId="04E008F7" w14:textId="77777777" w:rsidR="00962B08" w:rsidRDefault="00962B0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0"/>
    <w:lvl w:ilvl="0">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1">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2">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3">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4">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5">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6">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7">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8">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abstractNum>
  <w:abstractNum w:abstractNumId="1" w15:restartNumberingAfterBreak="0">
    <w:nsid w:val="00000003"/>
    <w:multiLevelType w:val="multilevel"/>
    <w:tmpl w:val="00000002"/>
    <w:lvl w:ilvl="0">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1">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2">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3">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4">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5">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6">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7">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8">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abstractNum>
  <w:abstractNum w:abstractNumId="2" w15:restartNumberingAfterBreak="0">
    <w:nsid w:val="00000005"/>
    <w:multiLevelType w:val="multilevel"/>
    <w:tmpl w:val="00000004"/>
    <w:lvl w:ilvl="0">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1">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2">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3">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4">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5">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6">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7">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8">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abstractNum>
  <w:abstractNum w:abstractNumId="3" w15:restartNumberingAfterBreak="0">
    <w:nsid w:val="00000007"/>
    <w:multiLevelType w:val="multilevel"/>
    <w:tmpl w:val="00000006"/>
    <w:lvl w:ilvl="0">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1">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2">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3">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4">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5">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6">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7">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8">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abstractNum>
  <w:abstractNum w:abstractNumId="4" w15:restartNumberingAfterBreak="0">
    <w:nsid w:val="00000009"/>
    <w:multiLevelType w:val="multilevel"/>
    <w:tmpl w:val="00000008"/>
    <w:lvl w:ilvl="0">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1">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2">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3">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4">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5">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6">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7">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8">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abstractNum>
  <w:abstractNum w:abstractNumId="5" w15:restartNumberingAfterBreak="0">
    <w:nsid w:val="0000000B"/>
    <w:multiLevelType w:val="multilevel"/>
    <w:tmpl w:val="0000000A"/>
    <w:lvl w:ilvl="0">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1">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2">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3">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4">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5">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6">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7">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8">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abstractNum>
  <w:abstractNum w:abstractNumId="6" w15:restartNumberingAfterBreak="0">
    <w:nsid w:val="0000000D"/>
    <w:multiLevelType w:val="multilevel"/>
    <w:tmpl w:val="0000000C"/>
    <w:lvl w:ilvl="0">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1">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2">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3">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4">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5">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6">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7">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8">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abstractNum>
  <w:abstractNum w:abstractNumId="7" w15:restartNumberingAfterBreak="0">
    <w:nsid w:val="0000000F"/>
    <w:multiLevelType w:val="multilevel"/>
    <w:tmpl w:val="0000000E"/>
    <w:lvl w:ilvl="0">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1">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2">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3">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4">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5">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6">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7">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8">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abstractNum>
  <w:abstractNum w:abstractNumId="8" w15:restartNumberingAfterBreak="0">
    <w:nsid w:val="00000011"/>
    <w:multiLevelType w:val="multilevel"/>
    <w:tmpl w:val="00000010"/>
    <w:lvl w:ilvl="0">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1">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2">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3">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4">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5">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6">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7">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8">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abstractNum>
  <w:abstractNum w:abstractNumId="9" w15:restartNumberingAfterBreak="0">
    <w:nsid w:val="00000013"/>
    <w:multiLevelType w:val="multilevel"/>
    <w:tmpl w:val="00000012"/>
    <w:lvl w:ilvl="0">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1">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2">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3">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4">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5">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6">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7">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8">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abstractNum>
  <w:abstractNum w:abstractNumId="10" w15:restartNumberingAfterBreak="0">
    <w:nsid w:val="00000015"/>
    <w:multiLevelType w:val="multilevel"/>
    <w:tmpl w:val="00000014"/>
    <w:lvl w:ilvl="0">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1">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2">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3">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4">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5">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6">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7">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8">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abstractNum>
  <w:abstractNum w:abstractNumId="11" w15:restartNumberingAfterBreak="0">
    <w:nsid w:val="00000017"/>
    <w:multiLevelType w:val="multilevel"/>
    <w:tmpl w:val="00000016"/>
    <w:lvl w:ilvl="0">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1">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2">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3">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4">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5">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6">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7">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8">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abstractNum>
  <w:abstractNum w:abstractNumId="12" w15:restartNumberingAfterBreak="0">
    <w:nsid w:val="00000019"/>
    <w:multiLevelType w:val="multilevel"/>
    <w:tmpl w:val="00000018"/>
    <w:lvl w:ilvl="0">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1">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2">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3">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4">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5">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6">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7">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8">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abstractNum>
  <w:abstractNum w:abstractNumId="13" w15:restartNumberingAfterBreak="0">
    <w:nsid w:val="0000001B"/>
    <w:multiLevelType w:val="multilevel"/>
    <w:tmpl w:val="0000001A"/>
    <w:lvl w:ilvl="0">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1">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2">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3">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4">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5">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6">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7">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8">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abstractNum>
  <w:abstractNum w:abstractNumId="14" w15:restartNumberingAfterBreak="0">
    <w:nsid w:val="0000001D"/>
    <w:multiLevelType w:val="multilevel"/>
    <w:tmpl w:val="0000001C"/>
    <w:lvl w:ilvl="0">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1">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2">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3">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4">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5">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6">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7">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8">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abstractNum>
  <w:abstractNum w:abstractNumId="15" w15:restartNumberingAfterBreak="0">
    <w:nsid w:val="0000001F"/>
    <w:multiLevelType w:val="multilevel"/>
    <w:tmpl w:val="0000001E"/>
    <w:lvl w:ilvl="0">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1">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2">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3">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4">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5">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6">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7">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8">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abstractNum>
  <w:abstractNum w:abstractNumId="16" w15:restartNumberingAfterBreak="0">
    <w:nsid w:val="00000021"/>
    <w:multiLevelType w:val="multilevel"/>
    <w:tmpl w:val="00000020"/>
    <w:lvl w:ilvl="0">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1">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2">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3">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4">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5">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6">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7">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8">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abstractNum>
  <w:abstractNum w:abstractNumId="17" w15:restartNumberingAfterBreak="0">
    <w:nsid w:val="00000023"/>
    <w:multiLevelType w:val="multilevel"/>
    <w:tmpl w:val="00000022"/>
    <w:lvl w:ilvl="0">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1">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2">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3">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4">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5">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6">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7">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8">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abstractNum>
  <w:abstractNum w:abstractNumId="18" w15:restartNumberingAfterBreak="0">
    <w:nsid w:val="00000025"/>
    <w:multiLevelType w:val="multilevel"/>
    <w:tmpl w:val="00000024"/>
    <w:lvl w:ilvl="0">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1">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2">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3">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4">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5">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6">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7">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8">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abstractNum>
  <w:abstractNum w:abstractNumId="19" w15:restartNumberingAfterBreak="0">
    <w:nsid w:val="00000027"/>
    <w:multiLevelType w:val="multilevel"/>
    <w:tmpl w:val="00000026"/>
    <w:lvl w:ilvl="0">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1">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2">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3">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4">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5">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6">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7">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8">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abstractNum>
  <w:abstractNum w:abstractNumId="20" w15:restartNumberingAfterBreak="0">
    <w:nsid w:val="00000029"/>
    <w:multiLevelType w:val="multilevel"/>
    <w:tmpl w:val="00000028"/>
    <w:lvl w:ilvl="0">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1">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2">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3">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4">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5">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6">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7">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8">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abstractNum>
  <w:abstractNum w:abstractNumId="21" w15:restartNumberingAfterBreak="0">
    <w:nsid w:val="0000002B"/>
    <w:multiLevelType w:val="multilevel"/>
    <w:tmpl w:val="0000002A"/>
    <w:lvl w:ilvl="0">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1">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2">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3">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4">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5">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6">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7">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8">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abstractNum>
  <w:abstractNum w:abstractNumId="22" w15:restartNumberingAfterBreak="0">
    <w:nsid w:val="0000002D"/>
    <w:multiLevelType w:val="multilevel"/>
    <w:tmpl w:val="0000002C"/>
    <w:lvl w:ilvl="0">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1">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2">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3">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4">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5">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6">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7">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8">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abstractNum>
  <w:abstractNum w:abstractNumId="23" w15:restartNumberingAfterBreak="0">
    <w:nsid w:val="0000002F"/>
    <w:multiLevelType w:val="multilevel"/>
    <w:tmpl w:val="0000002E"/>
    <w:lvl w:ilvl="0">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1">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2">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3">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4">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5">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6">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7">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8">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abstractNum>
  <w:abstractNum w:abstractNumId="24" w15:restartNumberingAfterBreak="0">
    <w:nsid w:val="00000031"/>
    <w:multiLevelType w:val="multilevel"/>
    <w:tmpl w:val="00000030"/>
    <w:lvl w:ilvl="0">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1">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2">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3">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4">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5">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6">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7">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8">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abstractNum>
  <w:abstractNum w:abstractNumId="25" w15:restartNumberingAfterBreak="0">
    <w:nsid w:val="00000033"/>
    <w:multiLevelType w:val="multilevel"/>
    <w:tmpl w:val="00000032"/>
    <w:lvl w:ilvl="0">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1">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2">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3">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4">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5">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6">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7">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8">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abstractNum>
  <w:abstractNum w:abstractNumId="26" w15:restartNumberingAfterBreak="0">
    <w:nsid w:val="00000035"/>
    <w:multiLevelType w:val="multilevel"/>
    <w:tmpl w:val="00000034"/>
    <w:lvl w:ilvl="0">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1">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2">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3">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4">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5">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6">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7">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8">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abstractNum>
  <w:abstractNum w:abstractNumId="27" w15:restartNumberingAfterBreak="0">
    <w:nsid w:val="00000037"/>
    <w:multiLevelType w:val="multilevel"/>
    <w:tmpl w:val="00000036"/>
    <w:lvl w:ilvl="0">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1">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2">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3">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4">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5">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6">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7">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8">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abstractNum>
  <w:abstractNum w:abstractNumId="28" w15:restartNumberingAfterBreak="0">
    <w:nsid w:val="00000039"/>
    <w:multiLevelType w:val="multilevel"/>
    <w:tmpl w:val="00000038"/>
    <w:lvl w:ilvl="0">
      <w:start w:val="2"/>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1">
      <w:start w:val="2"/>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2">
      <w:start w:val="2"/>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3">
      <w:start w:val="2"/>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4">
      <w:start w:val="2"/>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5">
      <w:start w:val="2"/>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6">
      <w:start w:val="2"/>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7">
      <w:start w:val="2"/>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8">
      <w:start w:val="2"/>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abstractNum>
  <w:abstractNum w:abstractNumId="29" w15:restartNumberingAfterBreak="0">
    <w:nsid w:val="0000003B"/>
    <w:multiLevelType w:val="multilevel"/>
    <w:tmpl w:val="0000003A"/>
    <w:lvl w:ilvl="0">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1">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2">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3">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4">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5">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6">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7">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8">
      <w:start w:val="1"/>
      <w:numFmt w:val="lowerLetter"/>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abstractNum>
  <w:abstractNum w:abstractNumId="30" w15:restartNumberingAfterBreak="0">
    <w:nsid w:val="0000003D"/>
    <w:multiLevelType w:val="multilevel"/>
    <w:tmpl w:val="0000003C"/>
    <w:lvl w:ilvl="0">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1">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2">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3">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4">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5">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6">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7">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8">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abstractNum>
  <w:abstractNum w:abstractNumId="31" w15:restartNumberingAfterBreak="0">
    <w:nsid w:val="0000003F"/>
    <w:multiLevelType w:val="multilevel"/>
    <w:tmpl w:val="0000003E"/>
    <w:lvl w:ilvl="0">
      <w:start w:val="1"/>
      <w:numFmt w:val="bullet"/>
      <w:lvlText w:val="•"/>
      <w:lvlJc w:val="left"/>
      <w:rPr>
        <w:rFonts w:ascii="Times New Roman" w:hAnsi="Times New Roman" w:cs="Times New Roman"/>
        <w:b w:val="0"/>
        <w:bCs w:val="0"/>
        <w:i w:val="0"/>
        <w:iCs w:val="0"/>
        <w:smallCaps w:val="0"/>
        <w:strike w:val="0"/>
        <w:color w:val="000000"/>
        <w:spacing w:val="7"/>
        <w:w w:val="100"/>
        <w:position w:val="0"/>
        <w:sz w:val="18"/>
        <w:szCs w:val="18"/>
        <w:u w:val="none"/>
      </w:rPr>
    </w:lvl>
    <w:lvl w:ilvl="1">
      <w:start w:val="1"/>
      <w:numFmt w:val="bullet"/>
      <w:lvlText w:val="•"/>
      <w:lvlJc w:val="left"/>
      <w:rPr>
        <w:rFonts w:ascii="Times New Roman" w:hAnsi="Times New Roman" w:cs="Times New Roman"/>
        <w:b w:val="0"/>
        <w:bCs w:val="0"/>
        <w:i w:val="0"/>
        <w:iCs w:val="0"/>
        <w:smallCaps w:val="0"/>
        <w:strike w:val="0"/>
        <w:color w:val="000000"/>
        <w:spacing w:val="7"/>
        <w:w w:val="100"/>
        <w:position w:val="0"/>
        <w:sz w:val="18"/>
        <w:szCs w:val="18"/>
        <w:u w:val="none"/>
      </w:rPr>
    </w:lvl>
    <w:lvl w:ilvl="2">
      <w:start w:val="1"/>
      <w:numFmt w:val="bullet"/>
      <w:lvlText w:val="•"/>
      <w:lvlJc w:val="left"/>
      <w:rPr>
        <w:rFonts w:ascii="Times New Roman" w:hAnsi="Times New Roman" w:cs="Times New Roman"/>
        <w:b w:val="0"/>
        <w:bCs w:val="0"/>
        <w:i w:val="0"/>
        <w:iCs w:val="0"/>
        <w:smallCaps w:val="0"/>
        <w:strike w:val="0"/>
        <w:color w:val="000000"/>
        <w:spacing w:val="7"/>
        <w:w w:val="100"/>
        <w:position w:val="0"/>
        <w:sz w:val="18"/>
        <w:szCs w:val="18"/>
        <w:u w:val="none"/>
      </w:rPr>
    </w:lvl>
    <w:lvl w:ilvl="3">
      <w:start w:val="1"/>
      <w:numFmt w:val="bullet"/>
      <w:lvlText w:val="•"/>
      <w:lvlJc w:val="left"/>
      <w:rPr>
        <w:rFonts w:ascii="Times New Roman" w:hAnsi="Times New Roman" w:cs="Times New Roman"/>
        <w:b w:val="0"/>
        <w:bCs w:val="0"/>
        <w:i w:val="0"/>
        <w:iCs w:val="0"/>
        <w:smallCaps w:val="0"/>
        <w:strike w:val="0"/>
        <w:color w:val="000000"/>
        <w:spacing w:val="7"/>
        <w:w w:val="100"/>
        <w:position w:val="0"/>
        <w:sz w:val="18"/>
        <w:szCs w:val="18"/>
        <w:u w:val="none"/>
      </w:rPr>
    </w:lvl>
    <w:lvl w:ilvl="4">
      <w:start w:val="1"/>
      <w:numFmt w:val="bullet"/>
      <w:lvlText w:val="•"/>
      <w:lvlJc w:val="left"/>
      <w:rPr>
        <w:rFonts w:ascii="Times New Roman" w:hAnsi="Times New Roman" w:cs="Times New Roman"/>
        <w:b w:val="0"/>
        <w:bCs w:val="0"/>
        <w:i w:val="0"/>
        <w:iCs w:val="0"/>
        <w:smallCaps w:val="0"/>
        <w:strike w:val="0"/>
        <w:color w:val="000000"/>
        <w:spacing w:val="7"/>
        <w:w w:val="100"/>
        <w:position w:val="0"/>
        <w:sz w:val="18"/>
        <w:szCs w:val="18"/>
        <w:u w:val="none"/>
      </w:rPr>
    </w:lvl>
    <w:lvl w:ilvl="5">
      <w:start w:val="1"/>
      <w:numFmt w:val="bullet"/>
      <w:lvlText w:val="•"/>
      <w:lvlJc w:val="left"/>
      <w:rPr>
        <w:rFonts w:ascii="Times New Roman" w:hAnsi="Times New Roman" w:cs="Times New Roman"/>
        <w:b w:val="0"/>
        <w:bCs w:val="0"/>
        <w:i w:val="0"/>
        <w:iCs w:val="0"/>
        <w:smallCaps w:val="0"/>
        <w:strike w:val="0"/>
        <w:color w:val="000000"/>
        <w:spacing w:val="7"/>
        <w:w w:val="100"/>
        <w:position w:val="0"/>
        <w:sz w:val="18"/>
        <w:szCs w:val="18"/>
        <w:u w:val="none"/>
      </w:rPr>
    </w:lvl>
    <w:lvl w:ilvl="6">
      <w:start w:val="1"/>
      <w:numFmt w:val="bullet"/>
      <w:lvlText w:val="•"/>
      <w:lvlJc w:val="left"/>
      <w:rPr>
        <w:rFonts w:ascii="Times New Roman" w:hAnsi="Times New Roman" w:cs="Times New Roman"/>
        <w:b w:val="0"/>
        <w:bCs w:val="0"/>
        <w:i w:val="0"/>
        <w:iCs w:val="0"/>
        <w:smallCaps w:val="0"/>
        <w:strike w:val="0"/>
        <w:color w:val="000000"/>
        <w:spacing w:val="7"/>
        <w:w w:val="100"/>
        <w:position w:val="0"/>
        <w:sz w:val="18"/>
        <w:szCs w:val="18"/>
        <w:u w:val="none"/>
      </w:rPr>
    </w:lvl>
    <w:lvl w:ilvl="7">
      <w:start w:val="1"/>
      <w:numFmt w:val="bullet"/>
      <w:lvlText w:val="•"/>
      <w:lvlJc w:val="left"/>
      <w:rPr>
        <w:rFonts w:ascii="Times New Roman" w:hAnsi="Times New Roman" w:cs="Times New Roman"/>
        <w:b w:val="0"/>
        <w:bCs w:val="0"/>
        <w:i w:val="0"/>
        <w:iCs w:val="0"/>
        <w:smallCaps w:val="0"/>
        <w:strike w:val="0"/>
        <w:color w:val="000000"/>
        <w:spacing w:val="7"/>
        <w:w w:val="100"/>
        <w:position w:val="0"/>
        <w:sz w:val="18"/>
        <w:szCs w:val="18"/>
        <w:u w:val="none"/>
      </w:rPr>
    </w:lvl>
    <w:lvl w:ilvl="8">
      <w:start w:val="1"/>
      <w:numFmt w:val="bullet"/>
      <w:lvlText w:val="•"/>
      <w:lvlJc w:val="left"/>
      <w:rPr>
        <w:rFonts w:ascii="Times New Roman" w:hAnsi="Times New Roman" w:cs="Times New Roman"/>
        <w:b w:val="0"/>
        <w:bCs w:val="0"/>
        <w:i w:val="0"/>
        <w:iCs w:val="0"/>
        <w:smallCaps w:val="0"/>
        <w:strike w:val="0"/>
        <w:color w:val="000000"/>
        <w:spacing w:val="7"/>
        <w:w w:val="100"/>
        <w:position w:val="0"/>
        <w:sz w:val="18"/>
        <w:szCs w:val="18"/>
        <w:u w:val="none"/>
      </w:rPr>
    </w:lvl>
  </w:abstractNum>
  <w:abstractNum w:abstractNumId="32" w15:restartNumberingAfterBreak="0">
    <w:nsid w:val="00000041"/>
    <w:multiLevelType w:val="multilevel"/>
    <w:tmpl w:val="00000040"/>
    <w:lvl w:ilvl="0">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1">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2">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3">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4">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5">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6">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7">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8">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abstractNum>
  <w:abstractNum w:abstractNumId="33" w15:restartNumberingAfterBreak="0">
    <w:nsid w:val="00000043"/>
    <w:multiLevelType w:val="multilevel"/>
    <w:tmpl w:val="00000042"/>
    <w:lvl w:ilvl="0">
      <w:start w:val="1"/>
      <w:numFmt w:val="bullet"/>
      <w:lvlText w:val="-"/>
      <w:lvlJc w:val="left"/>
      <w:rPr>
        <w:rFonts w:ascii="FrankRuehl" w:hAnsi="FrankRuehl" w:cs="FrankRuehl"/>
        <w:b w:val="0"/>
        <w:bCs w:val="0"/>
        <w:i/>
        <w:iCs/>
        <w:smallCaps w:val="0"/>
        <w:strike w:val="0"/>
        <w:color w:val="000000"/>
        <w:spacing w:val="0"/>
        <w:w w:val="100"/>
        <w:position w:val="0"/>
        <w:sz w:val="8"/>
        <w:szCs w:val="8"/>
        <w:u w:val="none"/>
      </w:rPr>
    </w:lvl>
    <w:lvl w:ilvl="1">
      <w:start w:val="1"/>
      <w:numFmt w:val="bullet"/>
      <w:lvlText w:val="-"/>
      <w:lvlJc w:val="left"/>
      <w:rPr>
        <w:rFonts w:ascii="FrankRuehl" w:hAnsi="FrankRuehl" w:cs="FrankRuehl"/>
        <w:b w:val="0"/>
        <w:bCs w:val="0"/>
        <w:i/>
        <w:iCs/>
        <w:smallCaps w:val="0"/>
        <w:strike w:val="0"/>
        <w:color w:val="000000"/>
        <w:spacing w:val="0"/>
        <w:w w:val="100"/>
        <w:position w:val="0"/>
        <w:sz w:val="8"/>
        <w:szCs w:val="8"/>
        <w:u w:val="none"/>
      </w:rPr>
    </w:lvl>
    <w:lvl w:ilvl="2">
      <w:start w:val="1"/>
      <w:numFmt w:val="bullet"/>
      <w:lvlText w:val="-"/>
      <w:lvlJc w:val="left"/>
      <w:rPr>
        <w:rFonts w:ascii="FrankRuehl" w:hAnsi="FrankRuehl" w:cs="FrankRuehl"/>
        <w:b w:val="0"/>
        <w:bCs w:val="0"/>
        <w:i/>
        <w:iCs/>
        <w:smallCaps w:val="0"/>
        <w:strike w:val="0"/>
        <w:color w:val="000000"/>
        <w:spacing w:val="0"/>
        <w:w w:val="100"/>
        <w:position w:val="0"/>
        <w:sz w:val="8"/>
        <w:szCs w:val="8"/>
        <w:u w:val="none"/>
      </w:rPr>
    </w:lvl>
    <w:lvl w:ilvl="3">
      <w:start w:val="1"/>
      <w:numFmt w:val="bullet"/>
      <w:lvlText w:val="-"/>
      <w:lvlJc w:val="left"/>
      <w:rPr>
        <w:rFonts w:ascii="FrankRuehl" w:hAnsi="FrankRuehl" w:cs="FrankRuehl"/>
        <w:b w:val="0"/>
        <w:bCs w:val="0"/>
        <w:i/>
        <w:iCs/>
        <w:smallCaps w:val="0"/>
        <w:strike w:val="0"/>
        <w:color w:val="000000"/>
        <w:spacing w:val="0"/>
        <w:w w:val="100"/>
        <w:position w:val="0"/>
        <w:sz w:val="8"/>
        <w:szCs w:val="8"/>
        <w:u w:val="none"/>
      </w:rPr>
    </w:lvl>
    <w:lvl w:ilvl="4">
      <w:start w:val="1"/>
      <w:numFmt w:val="bullet"/>
      <w:lvlText w:val="-"/>
      <w:lvlJc w:val="left"/>
      <w:rPr>
        <w:rFonts w:ascii="FrankRuehl" w:hAnsi="FrankRuehl" w:cs="FrankRuehl"/>
        <w:b w:val="0"/>
        <w:bCs w:val="0"/>
        <w:i/>
        <w:iCs/>
        <w:smallCaps w:val="0"/>
        <w:strike w:val="0"/>
        <w:color w:val="000000"/>
        <w:spacing w:val="0"/>
        <w:w w:val="100"/>
        <w:position w:val="0"/>
        <w:sz w:val="8"/>
        <w:szCs w:val="8"/>
        <w:u w:val="none"/>
      </w:rPr>
    </w:lvl>
    <w:lvl w:ilvl="5">
      <w:start w:val="1"/>
      <w:numFmt w:val="bullet"/>
      <w:lvlText w:val="-"/>
      <w:lvlJc w:val="left"/>
      <w:rPr>
        <w:rFonts w:ascii="FrankRuehl" w:hAnsi="FrankRuehl" w:cs="FrankRuehl"/>
        <w:b w:val="0"/>
        <w:bCs w:val="0"/>
        <w:i/>
        <w:iCs/>
        <w:smallCaps w:val="0"/>
        <w:strike w:val="0"/>
        <w:color w:val="000000"/>
        <w:spacing w:val="0"/>
        <w:w w:val="100"/>
        <w:position w:val="0"/>
        <w:sz w:val="8"/>
        <w:szCs w:val="8"/>
        <w:u w:val="none"/>
      </w:rPr>
    </w:lvl>
    <w:lvl w:ilvl="6">
      <w:start w:val="1"/>
      <w:numFmt w:val="bullet"/>
      <w:lvlText w:val="-"/>
      <w:lvlJc w:val="left"/>
      <w:rPr>
        <w:rFonts w:ascii="FrankRuehl" w:hAnsi="FrankRuehl" w:cs="FrankRuehl"/>
        <w:b w:val="0"/>
        <w:bCs w:val="0"/>
        <w:i/>
        <w:iCs/>
        <w:smallCaps w:val="0"/>
        <w:strike w:val="0"/>
        <w:color w:val="000000"/>
        <w:spacing w:val="0"/>
        <w:w w:val="100"/>
        <w:position w:val="0"/>
        <w:sz w:val="8"/>
        <w:szCs w:val="8"/>
        <w:u w:val="none"/>
      </w:rPr>
    </w:lvl>
    <w:lvl w:ilvl="7">
      <w:start w:val="1"/>
      <w:numFmt w:val="bullet"/>
      <w:lvlText w:val="-"/>
      <w:lvlJc w:val="left"/>
      <w:rPr>
        <w:rFonts w:ascii="FrankRuehl" w:hAnsi="FrankRuehl" w:cs="FrankRuehl"/>
        <w:b w:val="0"/>
        <w:bCs w:val="0"/>
        <w:i/>
        <w:iCs/>
        <w:smallCaps w:val="0"/>
        <w:strike w:val="0"/>
        <w:color w:val="000000"/>
        <w:spacing w:val="0"/>
        <w:w w:val="100"/>
        <w:position w:val="0"/>
        <w:sz w:val="8"/>
        <w:szCs w:val="8"/>
        <w:u w:val="none"/>
      </w:rPr>
    </w:lvl>
    <w:lvl w:ilvl="8">
      <w:start w:val="1"/>
      <w:numFmt w:val="bullet"/>
      <w:lvlText w:val="-"/>
      <w:lvlJc w:val="left"/>
      <w:rPr>
        <w:rFonts w:ascii="FrankRuehl" w:hAnsi="FrankRuehl" w:cs="FrankRuehl"/>
        <w:b w:val="0"/>
        <w:bCs w:val="0"/>
        <w:i/>
        <w:iCs/>
        <w:smallCaps w:val="0"/>
        <w:strike w:val="0"/>
        <w:color w:val="000000"/>
        <w:spacing w:val="0"/>
        <w:w w:val="100"/>
        <w:position w:val="0"/>
        <w:sz w:val="8"/>
        <w:szCs w:val="8"/>
        <w:u w:val="none"/>
      </w:rPr>
    </w:lvl>
  </w:abstractNum>
  <w:abstractNum w:abstractNumId="34" w15:restartNumberingAfterBreak="0">
    <w:nsid w:val="00000045"/>
    <w:multiLevelType w:val="multilevel"/>
    <w:tmpl w:val="00000044"/>
    <w:lvl w:ilvl="0">
      <w:start w:val="1"/>
      <w:numFmt w:val="decimal"/>
      <w:lvlText w:val="%1."/>
      <w:lvlJc w:val="left"/>
      <w:rPr>
        <w:rFonts w:ascii="Times New Roman" w:hAnsi="Times New Roman" w:cs="Times New Roman"/>
        <w:b/>
        <w:bCs/>
        <w:i/>
        <w:iCs/>
        <w:smallCaps w:val="0"/>
        <w:strike w:val="0"/>
        <w:color w:val="000000"/>
        <w:spacing w:val="2"/>
        <w:w w:val="100"/>
        <w:position w:val="0"/>
        <w:sz w:val="24"/>
        <w:szCs w:val="24"/>
        <w:u w:val="none"/>
      </w:rPr>
    </w:lvl>
    <w:lvl w:ilvl="1">
      <w:start w:val="1"/>
      <w:numFmt w:val="decimal"/>
      <w:lvlText w:val="%1."/>
      <w:lvlJc w:val="left"/>
      <w:rPr>
        <w:rFonts w:ascii="Times New Roman" w:hAnsi="Times New Roman" w:cs="Times New Roman"/>
        <w:b/>
        <w:bCs/>
        <w:i/>
        <w:iCs/>
        <w:smallCaps w:val="0"/>
        <w:strike w:val="0"/>
        <w:color w:val="000000"/>
        <w:spacing w:val="2"/>
        <w:w w:val="100"/>
        <w:position w:val="0"/>
        <w:sz w:val="24"/>
        <w:szCs w:val="24"/>
        <w:u w:val="none"/>
      </w:rPr>
    </w:lvl>
    <w:lvl w:ilvl="2">
      <w:start w:val="1"/>
      <w:numFmt w:val="decimal"/>
      <w:lvlText w:val="%1."/>
      <w:lvlJc w:val="left"/>
      <w:rPr>
        <w:rFonts w:ascii="Times New Roman" w:hAnsi="Times New Roman" w:cs="Times New Roman"/>
        <w:b/>
        <w:bCs/>
        <w:i/>
        <w:iCs/>
        <w:smallCaps w:val="0"/>
        <w:strike w:val="0"/>
        <w:color w:val="000000"/>
        <w:spacing w:val="2"/>
        <w:w w:val="100"/>
        <w:position w:val="0"/>
        <w:sz w:val="24"/>
        <w:szCs w:val="24"/>
        <w:u w:val="none"/>
      </w:rPr>
    </w:lvl>
    <w:lvl w:ilvl="3">
      <w:start w:val="1"/>
      <w:numFmt w:val="decimal"/>
      <w:lvlText w:val="%1."/>
      <w:lvlJc w:val="left"/>
      <w:rPr>
        <w:rFonts w:ascii="Times New Roman" w:hAnsi="Times New Roman" w:cs="Times New Roman"/>
        <w:b/>
        <w:bCs/>
        <w:i/>
        <w:iCs/>
        <w:smallCaps w:val="0"/>
        <w:strike w:val="0"/>
        <w:color w:val="000000"/>
        <w:spacing w:val="2"/>
        <w:w w:val="100"/>
        <w:position w:val="0"/>
        <w:sz w:val="24"/>
        <w:szCs w:val="24"/>
        <w:u w:val="none"/>
      </w:rPr>
    </w:lvl>
    <w:lvl w:ilvl="4">
      <w:start w:val="1"/>
      <w:numFmt w:val="decimal"/>
      <w:lvlText w:val="%1."/>
      <w:lvlJc w:val="left"/>
      <w:rPr>
        <w:rFonts w:ascii="Times New Roman" w:hAnsi="Times New Roman" w:cs="Times New Roman"/>
        <w:b/>
        <w:bCs/>
        <w:i/>
        <w:iCs/>
        <w:smallCaps w:val="0"/>
        <w:strike w:val="0"/>
        <w:color w:val="000000"/>
        <w:spacing w:val="2"/>
        <w:w w:val="100"/>
        <w:position w:val="0"/>
        <w:sz w:val="24"/>
        <w:szCs w:val="24"/>
        <w:u w:val="none"/>
      </w:rPr>
    </w:lvl>
    <w:lvl w:ilvl="5">
      <w:start w:val="1"/>
      <w:numFmt w:val="decimal"/>
      <w:lvlText w:val="%1."/>
      <w:lvlJc w:val="left"/>
      <w:rPr>
        <w:rFonts w:ascii="Times New Roman" w:hAnsi="Times New Roman" w:cs="Times New Roman"/>
        <w:b/>
        <w:bCs/>
        <w:i/>
        <w:iCs/>
        <w:smallCaps w:val="0"/>
        <w:strike w:val="0"/>
        <w:color w:val="000000"/>
        <w:spacing w:val="2"/>
        <w:w w:val="100"/>
        <w:position w:val="0"/>
        <w:sz w:val="24"/>
        <w:szCs w:val="24"/>
        <w:u w:val="none"/>
      </w:rPr>
    </w:lvl>
    <w:lvl w:ilvl="6">
      <w:start w:val="1"/>
      <w:numFmt w:val="decimal"/>
      <w:lvlText w:val="%1."/>
      <w:lvlJc w:val="left"/>
      <w:rPr>
        <w:rFonts w:ascii="Times New Roman" w:hAnsi="Times New Roman" w:cs="Times New Roman"/>
        <w:b/>
        <w:bCs/>
        <w:i/>
        <w:iCs/>
        <w:smallCaps w:val="0"/>
        <w:strike w:val="0"/>
        <w:color w:val="000000"/>
        <w:spacing w:val="2"/>
        <w:w w:val="100"/>
        <w:position w:val="0"/>
        <w:sz w:val="24"/>
        <w:szCs w:val="24"/>
        <w:u w:val="none"/>
      </w:rPr>
    </w:lvl>
    <w:lvl w:ilvl="7">
      <w:start w:val="1"/>
      <w:numFmt w:val="decimal"/>
      <w:lvlText w:val="%1."/>
      <w:lvlJc w:val="left"/>
      <w:rPr>
        <w:rFonts w:ascii="Times New Roman" w:hAnsi="Times New Roman" w:cs="Times New Roman"/>
        <w:b/>
        <w:bCs/>
        <w:i/>
        <w:iCs/>
        <w:smallCaps w:val="0"/>
        <w:strike w:val="0"/>
        <w:color w:val="000000"/>
        <w:spacing w:val="2"/>
        <w:w w:val="100"/>
        <w:position w:val="0"/>
        <w:sz w:val="24"/>
        <w:szCs w:val="24"/>
        <w:u w:val="none"/>
      </w:rPr>
    </w:lvl>
    <w:lvl w:ilvl="8">
      <w:start w:val="1"/>
      <w:numFmt w:val="decimal"/>
      <w:lvlText w:val="%1."/>
      <w:lvlJc w:val="left"/>
      <w:rPr>
        <w:rFonts w:ascii="Times New Roman" w:hAnsi="Times New Roman" w:cs="Times New Roman"/>
        <w:b/>
        <w:bCs/>
        <w:i/>
        <w:iCs/>
        <w:smallCaps w:val="0"/>
        <w:strike w:val="0"/>
        <w:color w:val="000000"/>
        <w:spacing w:val="2"/>
        <w:w w:val="100"/>
        <w:position w:val="0"/>
        <w:sz w:val="24"/>
        <w:szCs w:val="24"/>
        <w:u w:val="none"/>
      </w:rPr>
    </w:lvl>
  </w:abstractNum>
  <w:abstractNum w:abstractNumId="35" w15:restartNumberingAfterBreak="0">
    <w:nsid w:val="00000047"/>
    <w:multiLevelType w:val="multilevel"/>
    <w:tmpl w:val="00000046"/>
    <w:lvl w:ilvl="0">
      <w:start w:val="1"/>
      <w:numFmt w:val="decimal"/>
      <w:lvlText w:val="%1"/>
      <w:lvlJc w:val="left"/>
      <w:rPr>
        <w:rFonts w:ascii="Times New Roman" w:hAnsi="Times New Roman" w:cs="Times New Roman"/>
        <w:b w:val="0"/>
        <w:bCs w:val="0"/>
        <w:i w:val="0"/>
        <w:iCs w:val="0"/>
        <w:smallCaps w:val="0"/>
        <w:strike w:val="0"/>
        <w:color w:val="000000"/>
        <w:spacing w:val="7"/>
        <w:w w:val="100"/>
        <w:position w:val="0"/>
        <w:sz w:val="18"/>
        <w:szCs w:val="18"/>
        <w:u w:val="none"/>
        <w:vertAlign w:val="superscript"/>
      </w:rPr>
    </w:lvl>
    <w:lvl w:ilvl="1">
      <w:start w:val="1"/>
      <w:numFmt w:val="decimal"/>
      <w:lvlText w:val="%1"/>
      <w:lvlJc w:val="left"/>
      <w:rPr>
        <w:rFonts w:ascii="Times New Roman" w:hAnsi="Times New Roman" w:cs="Times New Roman"/>
        <w:b w:val="0"/>
        <w:bCs w:val="0"/>
        <w:i w:val="0"/>
        <w:iCs w:val="0"/>
        <w:smallCaps w:val="0"/>
        <w:strike w:val="0"/>
        <w:color w:val="000000"/>
        <w:spacing w:val="7"/>
        <w:w w:val="100"/>
        <w:position w:val="0"/>
        <w:sz w:val="18"/>
        <w:szCs w:val="18"/>
        <w:u w:val="none"/>
        <w:vertAlign w:val="superscript"/>
      </w:rPr>
    </w:lvl>
    <w:lvl w:ilvl="2">
      <w:start w:val="1"/>
      <w:numFmt w:val="decimal"/>
      <w:lvlText w:val="%1"/>
      <w:lvlJc w:val="left"/>
      <w:rPr>
        <w:rFonts w:ascii="Times New Roman" w:hAnsi="Times New Roman" w:cs="Times New Roman"/>
        <w:b w:val="0"/>
        <w:bCs w:val="0"/>
        <w:i w:val="0"/>
        <w:iCs w:val="0"/>
        <w:smallCaps w:val="0"/>
        <w:strike w:val="0"/>
        <w:color w:val="000000"/>
        <w:spacing w:val="7"/>
        <w:w w:val="100"/>
        <w:position w:val="0"/>
        <w:sz w:val="18"/>
        <w:szCs w:val="18"/>
        <w:u w:val="none"/>
        <w:vertAlign w:val="superscript"/>
      </w:rPr>
    </w:lvl>
    <w:lvl w:ilvl="3">
      <w:start w:val="1"/>
      <w:numFmt w:val="decimal"/>
      <w:lvlText w:val="%1"/>
      <w:lvlJc w:val="left"/>
      <w:rPr>
        <w:rFonts w:ascii="Times New Roman" w:hAnsi="Times New Roman" w:cs="Times New Roman"/>
        <w:b w:val="0"/>
        <w:bCs w:val="0"/>
        <w:i w:val="0"/>
        <w:iCs w:val="0"/>
        <w:smallCaps w:val="0"/>
        <w:strike w:val="0"/>
        <w:color w:val="000000"/>
        <w:spacing w:val="7"/>
        <w:w w:val="100"/>
        <w:position w:val="0"/>
        <w:sz w:val="18"/>
        <w:szCs w:val="18"/>
        <w:u w:val="none"/>
        <w:vertAlign w:val="superscript"/>
      </w:rPr>
    </w:lvl>
    <w:lvl w:ilvl="4">
      <w:start w:val="1"/>
      <w:numFmt w:val="decimal"/>
      <w:lvlText w:val="%1"/>
      <w:lvlJc w:val="left"/>
      <w:rPr>
        <w:rFonts w:ascii="Times New Roman" w:hAnsi="Times New Roman" w:cs="Times New Roman"/>
        <w:b w:val="0"/>
        <w:bCs w:val="0"/>
        <w:i w:val="0"/>
        <w:iCs w:val="0"/>
        <w:smallCaps w:val="0"/>
        <w:strike w:val="0"/>
        <w:color w:val="000000"/>
        <w:spacing w:val="7"/>
        <w:w w:val="100"/>
        <w:position w:val="0"/>
        <w:sz w:val="18"/>
        <w:szCs w:val="18"/>
        <w:u w:val="none"/>
        <w:vertAlign w:val="superscript"/>
      </w:rPr>
    </w:lvl>
    <w:lvl w:ilvl="5">
      <w:start w:val="1"/>
      <w:numFmt w:val="decimal"/>
      <w:lvlText w:val="%1"/>
      <w:lvlJc w:val="left"/>
      <w:rPr>
        <w:rFonts w:ascii="Times New Roman" w:hAnsi="Times New Roman" w:cs="Times New Roman"/>
        <w:b w:val="0"/>
        <w:bCs w:val="0"/>
        <w:i w:val="0"/>
        <w:iCs w:val="0"/>
        <w:smallCaps w:val="0"/>
        <w:strike w:val="0"/>
        <w:color w:val="000000"/>
        <w:spacing w:val="7"/>
        <w:w w:val="100"/>
        <w:position w:val="0"/>
        <w:sz w:val="18"/>
        <w:szCs w:val="18"/>
        <w:u w:val="none"/>
        <w:vertAlign w:val="superscript"/>
      </w:rPr>
    </w:lvl>
    <w:lvl w:ilvl="6">
      <w:start w:val="1"/>
      <w:numFmt w:val="decimal"/>
      <w:lvlText w:val="%1"/>
      <w:lvlJc w:val="left"/>
      <w:rPr>
        <w:rFonts w:ascii="Times New Roman" w:hAnsi="Times New Roman" w:cs="Times New Roman"/>
        <w:b w:val="0"/>
        <w:bCs w:val="0"/>
        <w:i w:val="0"/>
        <w:iCs w:val="0"/>
        <w:smallCaps w:val="0"/>
        <w:strike w:val="0"/>
        <w:color w:val="000000"/>
        <w:spacing w:val="7"/>
        <w:w w:val="100"/>
        <w:position w:val="0"/>
        <w:sz w:val="18"/>
        <w:szCs w:val="18"/>
        <w:u w:val="none"/>
        <w:vertAlign w:val="superscript"/>
      </w:rPr>
    </w:lvl>
    <w:lvl w:ilvl="7">
      <w:start w:val="1"/>
      <w:numFmt w:val="decimal"/>
      <w:lvlText w:val="%1"/>
      <w:lvlJc w:val="left"/>
      <w:rPr>
        <w:rFonts w:ascii="Times New Roman" w:hAnsi="Times New Roman" w:cs="Times New Roman"/>
        <w:b w:val="0"/>
        <w:bCs w:val="0"/>
        <w:i w:val="0"/>
        <w:iCs w:val="0"/>
        <w:smallCaps w:val="0"/>
        <w:strike w:val="0"/>
        <w:color w:val="000000"/>
        <w:spacing w:val="7"/>
        <w:w w:val="100"/>
        <w:position w:val="0"/>
        <w:sz w:val="18"/>
        <w:szCs w:val="18"/>
        <w:u w:val="none"/>
        <w:vertAlign w:val="superscript"/>
      </w:rPr>
    </w:lvl>
    <w:lvl w:ilvl="8">
      <w:start w:val="1"/>
      <w:numFmt w:val="decimal"/>
      <w:lvlText w:val="%1"/>
      <w:lvlJc w:val="left"/>
      <w:rPr>
        <w:rFonts w:ascii="Times New Roman" w:hAnsi="Times New Roman" w:cs="Times New Roman"/>
        <w:b w:val="0"/>
        <w:bCs w:val="0"/>
        <w:i w:val="0"/>
        <w:iCs w:val="0"/>
        <w:smallCaps w:val="0"/>
        <w:strike w:val="0"/>
        <w:color w:val="000000"/>
        <w:spacing w:val="7"/>
        <w:w w:val="100"/>
        <w:position w:val="0"/>
        <w:sz w:val="18"/>
        <w:szCs w:val="18"/>
        <w:u w:val="none"/>
        <w:vertAlign w:val="superscript"/>
      </w:rPr>
    </w:lvl>
  </w:abstractNum>
  <w:abstractNum w:abstractNumId="36" w15:restartNumberingAfterBreak="0">
    <w:nsid w:val="00000049"/>
    <w:multiLevelType w:val="multilevel"/>
    <w:tmpl w:val="00000048"/>
    <w:lvl w:ilvl="0">
      <w:start w:val="1"/>
      <w:numFmt w:val="upperRoman"/>
      <w:lvlText w:val="%1."/>
      <w:lvlJc w:val="left"/>
      <w:rPr>
        <w:rFonts w:ascii="Times New Roman" w:hAnsi="Times New Roman" w:cs="Times New Roman"/>
        <w:b/>
        <w:bCs/>
        <w:i w:val="0"/>
        <w:iCs w:val="0"/>
        <w:smallCaps w:val="0"/>
        <w:strike w:val="0"/>
        <w:color w:val="000000"/>
        <w:spacing w:val="5"/>
        <w:w w:val="100"/>
        <w:position w:val="0"/>
        <w:sz w:val="23"/>
        <w:szCs w:val="23"/>
        <w:u w:val="none"/>
      </w:rPr>
    </w:lvl>
    <w:lvl w:ilvl="1">
      <w:start w:val="1"/>
      <w:numFmt w:val="upperRoman"/>
      <w:lvlText w:val="%1."/>
      <w:lvlJc w:val="left"/>
      <w:rPr>
        <w:rFonts w:ascii="Times New Roman" w:hAnsi="Times New Roman" w:cs="Times New Roman"/>
        <w:b/>
        <w:bCs/>
        <w:i w:val="0"/>
        <w:iCs w:val="0"/>
        <w:smallCaps w:val="0"/>
        <w:strike w:val="0"/>
        <w:color w:val="000000"/>
        <w:spacing w:val="5"/>
        <w:w w:val="100"/>
        <w:position w:val="0"/>
        <w:sz w:val="23"/>
        <w:szCs w:val="23"/>
        <w:u w:val="none"/>
      </w:rPr>
    </w:lvl>
    <w:lvl w:ilvl="2">
      <w:start w:val="1"/>
      <w:numFmt w:val="upperRoman"/>
      <w:lvlText w:val="%1."/>
      <w:lvlJc w:val="left"/>
      <w:rPr>
        <w:rFonts w:ascii="Times New Roman" w:hAnsi="Times New Roman" w:cs="Times New Roman"/>
        <w:b/>
        <w:bCs/>
        <w:i w:val="0"/>
        <w:iCs w:val="0"/>
        <w:smallCaps w:val="0"/>
        <w:strike w:val="0"/>
        <w:color w:val="000000"/>
        <w:spacing w:val="5"/>
        <w:w w:val="100"/>
        <w:position w:val="0"/>
        <w:sz w:val="23"/>
        <w:szCs w:val="23"/>
        <w:u w:val="none"/>
      </w:rPr>
    </w:lvl>
    <w:lvl w:ilvl="3">
      <w:start w:val="1"/>
      <w:numFmt w:val="upperRoman"/>
      <w:lvlText w:val="%1."/>
      <w:lvlJc w:val="left"/>
      <w:rPr>
        <w:rFonts w:ascii="Times New Roman" w:hAnsi="Times New Roman" w:cs="Times New Roman"/>
        <w:b/>
        <w:bCs/>
        <w:i w:val="0"/>
        <w:iCs w:val="0"/>
        <w:smallCaps w:val="0"/>
        <w:strike w:val="0"/>
        <w:color w:val="000000"/>
        <w:spacing w:val="5"/>
        <w:w w:val="100"/>
        <w:position w:val="0"/>
        <w:sz w:val="23"/>
        <w:szCs w:val="23"/>
        <w:u w:val="none"/>
      </w:rPr>
    </w:lvl>
    <w:lvl w:ilvl="4">
      <w:start w:val="1"/>
      <w:numFmt w:val="upperRoman"/>
      <w:lvlText w:val="%1."/>
      <w:lvlJc w:val="left"/>
      <w:rPr>
        <w:rFonts w:ascii="Times New Roman" w:hAnsi="Times New Roman" w:cs="Times New Roman"/>
        <w:b/>
        <w:bCs/>
        <w:i w:val="0"/>
        <w:iCs w:val="0"/>
        <w:smallCaps w:val="0"/>
        <w:strike w:val="0"/>
        <w:color w:val="000000"/>
        <w:spacing w:val="5"/>
        <w:w w:val="100"/>
        <w:position w:val="0"/>
        <w:sz w:val="23"/>
        <w:szCs w:val="23"/>
        <w:u w:val="none"/>
      </w:rPr>
    </w:lvl>
    <w:lvl w:ilvl="5">
      <w:start w:val="1"/>
      <w:numFmt w:val="upperRoman"/>
      <w:lvlText w:val="%1."/>
      <w:lvlJc w:val="left"/>
      <w:rPr>
        <w:rFonts w:ascii="Times New Roman" w:hAnsi="Times New Roman" w:cs="Times New Roman"/>
        <w:b/>
        <w:bCs/>
        <w:i w:val="0"/>
        <w:iCs w:val="0"/>
        <w:smallCaps w:val="0"/>
        <w:strike w:val="0"/>
        <w:color w:val="000000"/>
        <w:spacing w:val="5"/>
        <w:w w:val="100"/>
        <w:position w:val="0"/>
        <w:sz w:val="23"/>
        <w:szCs w:val="23"/>
        <w:u w:val="none"/>
      </w:rPr>
    </w:lvl>
    <w:lvl w:ilvl="6">
      <w:start w:val="1"/>
      <w:numFmt w:val="upperRoman"/>
      <w:lvlText w:val="%1."/>
      <w:lvlJc w:val="left"/>
      <w:rPr>
        <w:rFonts w:ascii="Times New Roman" w:hAnsi="Times New Roman" w:cs="Times New Roman"/>
        <w:b/>
        <w:bCs/>
        <w:i w:val="0"/>
        <w:iCs w:val="0"/>
        <w:smallCaps w:val="0"/>
        <w:strike w:val="0"/>
        <w:color w:val="000000"/>
        <w:spacing w:val="5"/>
        <w:w w:val="100"/>
        <w:position w:val="0"/>
        <w:sz w:val="23"/>
        <w:szCs w:val="23"/>
        <w:u w:val="none"/>
      </w:rPr>
    </w:lvl>
    <w:lvl w:ilvl="7">
      <w:start w:val="1"/>
      <w:numFmt w:val="upperRoman"/>
      <w:lvlText w:val="%1."/>
      <w:lvlJc w:val="left"/>
      <w:rPr>
        <w:rFonts w:ascii="Times New Roman" w:hAnsi="Times New Roman" w:cs="Times New Roman"/>
        <w:b/>
        <w:bCs/>
        <w:i w:val="0"/>
        <w:iCs w:val="0"/>
        <w:smallCaps w:val="0"/>
        <w:strike w:val="0"/>
        <w:color w:val="000000"/>
        <w:spacing w:val="5"/>
        <w:w w:val="100"/>
        <w:position w:val="0"/>
        <w:sz w:val="23"/>
        <w:szCs w:val="23"/>
        <w:u w:val="none"/>
      </w:rPr>
    </w:lvl>
    <w:lvl w:ilvl="8">
      <w:start w:val="1"/>
      <w:numFmt w:val="upperRoman"/>
      <w:lvlText w:val="%1."/>
      <w:lvlJc w:val="left"/>
      <w:rPr>
        <w:rFonts w:ascii="Times New Roman" w:hAnsi="Times New Roman" w:cs="Times New Roman"/>
        <w:b/>
        <w:bCs/>
        <w:i w:val="0"/>
        <w:iCs w:val="0"/>
        <w:smallCaps w:val="0"/>
        <w:strike w:val="0"/>
        <w:color w:val="000000"/>
        <w:spacing w:val="5"/>
        <w:w w:val="100"/>
        <w:position w:val="0"/>
        <w:sz w:val="23"/>
        <w:szCs w:val="23"/>
        <w:u w:val="none"/>
      </w:rPr>
    </w:lvl>
  </w:abstractNum>
  <w:abstractNum w:abstractNumId="37" w15:restartNumberingAfterBreak="0">
    <w:nsid w:val="0000004B"/>
    <w:multiLevelType w:val="multilevel"/>
    <w:tmpl w:val="0000004A"/>
    <w:lvl w:ilvl="0">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1">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2">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3">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4">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5">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6">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7">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8">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abstractNum>
  <w:abstractNum w:abstractNumId="38" w15:restartNumberingAfterBreak="0">
    <w:nsid w:val="0000004D"/>
    <w:multiLevelType w:val="multilevel"/>
    <w:tmpl w:val="0000004C"/>
    <w:lvl w:ilvl="0">
      <w:start w:val="2"/>
      <w:numFmt w:val="decimal"/>
      <w:lvlText w:val="%1."/>
      <w:lvlJc w:val="left"/>
      <w:rPr>
        <w:rFonts w:ascii="Times New Roman" w:hAnsi="Times New Roman" w:cs="Times New Roman"/>
        <w:b/>
        <w:bCs/>
        <w:i/>
        <w:iCs/>
        <w:smallCaps w:val="0"/>
        <w:strike w:val="0"/>
        <w:color w:val="000000"/>
        <w:spacing w:val="2"/>
        <w:w w:val="100"/>
        <w:position w:val="0"/>
        <w:sz w:val="24"/>
        <w:szCs w:val="24"/>
        <w:u w:val="none"/>
      </w:rPr>
    </w:lvl>
    <w:lvl w:ilvl="1">
      <w:start w:val="2"/>
      <w:numFmt w:val="decimal"/>
      <w:lvlText w:val="%1."/>
      <w:lvlJc w:val="left"/>
      <w:rPr>
        <w:rFonts w:ascii="Times New Roman" w:hAnsi="Times New Roman" w:cs="Times New Roman"/>
        <w:b/>
        <w:bCs/>
        <w:i/>
        <w:iCs/>
        <w:smallCaps w:val="0"/>
        <w:strike w:val="0"/>
        <w:color w:val="000000"/>
        <w:spacing w:val="2"/>
        <w:w w:val="100"/>
        <w:position w:val="0"/>
        <w:sz w:val="24"/>
        <w:szCs w:val="24"/>
        <w:u w:val="none"/>
      </w:rPr>
    </w:lvl>
    <w:lvl w:ilvl="2">
      <w:start w:val="2"/>
      <w:numFmt w:val="decimal"/>
      <w:lvlText w:val="%1."/>
      <w:lvlJc w:val="left"/>
      <w:rPr>
        <w:rFonts w:ascii="Times New Roman" w:hAnsi="Times New Roman" w:cs="Times New Roman"/>
        <w:b/>
        <w:bCs/>
        <w:i/>
        <w:iCs/>
        <w:smallCaps w:val="0"/>
        <w:strike w:val="0"/>
        <w:color w:val="000000"/>
        <w:spacing w:val="2"/>
        <w:w w:val="100"/>
        <w:position w:val="0"/>
        <w:sz w:val="24"/>
        <w:szCs w:val="24"/>
        <w:u w:val="none"/>
      </w:rPr>
    </w:lvl>
    <w:lvl w:ilvl="3">
      <w:start w:val="2"/>
      <w:numFmt w:val="decimal"/>
      <w:lvlText w:val="%1."/>
      <w:lvlJc w:val="left"/>
      <w:rPr>
        <w:rFonts w:ascii="Times New Roman" w:hAnsi="Times New Roman" w:cs="Times New Roman"/>
        <w:b/>
        <w:bCs/>
        <w:i/>
        <w:iCs/>
        <w:smallCaps w:val="0"/>
        <w:strike w:val="0"/>
        <w:color w:val="000000"/>
        <w:spacing w:val="2"/>
        <w:w w:val="100"/>
        <w:position w:val="0"/>
        <w:sz w:val="24"/>
        <w:szCs w:val="24"/>
        <w:u w:val="none"/>
      </w:rPr>
    </w:lvl>
    <w:lvl w:ilvl="4">
      <w:start w:val="2"/>
      <w:numFmt w:val="decimal"/>
      <w:lvlText w:val="%1."/>
      <w:lvlJc w:val="left"/>
      <w:rPr>
        <w:rFonts w:ascii="Times New Roman" w:hAnsi="Times New Roman" w:cs="Times New Roman"/>
        <w:b/>
        <w:bCs/>
        <w:i/>
        <w:iCs/>
        <w:smallCaps w:val="0"/>
        <w:strike w:val="0"/>
        <w:color w:val="000000"/>
        <w:spacing w:val="2"/>
        <w:w w:val="100"/>
        <w:position w:val="0"/>
        <w:sz w:val="24"/>
        <w:szCs w:val="24"/>
        <w:u w:val="none"/>
      </w:rPr>
    </w:lvl>
    <w:lvl w:ilvl="5">
      <w:start w:val="2"/>
      <w:numFmt w:val="decimal"/>
      <w:lvlText w:val="%1."/>
      <w:lvlJc w:val="left"/>
      <w:rPr>
        <w:rFonts w:ascii="Times New Roman" w:hAnsi="Times New Roman" w:cs="Times New Roman"/>
        <w:b/>
        <w:bCs/>
        <w:i/>
        <w:iCs/>
        <w:smallCaps w:val="0"/>
        <w:strike w:val="0"/>
        <w:color w:val="000000"/>
        <w:spacing w:val="2"/>
        <w:w w:val="100"/>
        <w:position w:val="0"/>
        <w:sz w:val="24"/>
        <w:szCs w:val="24"/>
        <w:u w:val="none"/>
      </w:rPr>
    </w:lvl>
    <w:lvl w:ilvl="6">
      <w:start w:val="2"/>
      <w:numFmt w:val="decimal"/>
      <w:lvlText w:val="%1."/>
      <w:lvlJc w:val="left"/>
      <w:rPr>
        <w:rFonts w:ascii="Times New Roman" w:hAnsi="Times New Roman" w:cs="Times New Roman"/>
        <w:b/>
        <w:bCs/>
        <w:i/>
        <w:iCs/>
        <w:smallCaps w:val="0"/>
        <w:strike w:val="0"/>
        <w:color w:val="000000"/>
        <w:spacing w:val="2"/>
        <w:w w:val="100"/>
        <w:position w:val="0"/>
        <w:sz w:val="24"/>
        <w:szCs w:val="24"/>
        <w:u w:val="none"/>
      </w:rPr>
    </w:lvl>
    <w:lvl w:ilvl="7">
      <w:start w:val="2"/>
      <w:numFmt w:val="decimal"/>
      <w:lvlText w:val="%1."/>
      <w:lvlJc w:val="left"/>
      <w:rPr>
        <w:rFonts w:ascii="Times New Roman" w:hAnsi="Times New Roman" w:cs="Times New Roman"/>
        <w:b/>
        <w:bCs/>
        <w:i/>
        <w:iCs/>
        <w:smallCaps w:val="0"/>
        <w:strike w:val="0"/>
        <w:color w:val="000000"/>
        <w:spacing w:val="2"/>
        <w:w w:val="100"/>
        <w:position w:val="0"/>
        <w:sz w:val="24"/>
        <w:szCs w:val="24"/>
        <w:u w:val="none"/>
      </w:rPr>
    </w:lvl>
    <w:lvl w:ilvl="8">
      <w:start w:val="2"/>
      <w:numFmt w:val="decimal"/>
      <w:lvlText w:val="%1."/>
      <w:lvlJc w:val="left"/>
      <w:rPr>
        <w:rFonts w:ascii="Times New Roman" w:hAnsi="Times New Roman" w:cs="Times New Roman"/>
        <w:b/>
        <w:bCs/>
        <w:i/>
        <w:iCs/>
        <w:smallCaps w:val="0"/>
        <w:strike w:val="0"/>
        <w:color w:val="000000"/>
        <w:spacing w:val="2"/>
        <w:w w:val="100"/>
        <w:position w:val="0"/>
        <w:sz w:val="24"/>
        <w:szCs w:val="24"/>
        <w:u w:val="none"/>
      </w:rPr>
    </w:lvl>
  </w:abstractNum>
  <w:abstractNum w:abstractNumId="39" w15:restartNumberingAfterBreak="0">
    <w:nsid w:val="0000004F"/>
    <w:multiLevelType w:val="multilevel"/>
    <w:tmpl w:val="0000004E"/>
    <w:lvl w:ilvl="0">
      <w:start w:val="1"/>
      <w:numFmt w:val="decimal"/>
      <w:lvlText w:val="%1"/>
      <w:lvlJc w:val="left"/>
      <w:rPr>
        <w:rFonts w:ascii="Times New Roman" w:hAnsi="Times New Roman" w:cs="Times New Roman"/>
        <w:b w:val="0"/>
        <w:bCs w:val="0"/>
        <w:i w:val="0"/>
        <w:iCs w:val="0"/>
        <w:smallCaps w:val="0"/>
        <w:strike w:val="0"/>
        <w:color w:val="000000"/>
        <w:spacing w:val="7"/>
        <w:w w:val="100"/>
        <w:position w:val="0"/>
        <w:sz w:val="18"/>
        <w:szCs w:val="18"/>
        <w:u w:val="none"/>
        <w:vertAlign w:val="superscript"/>
      </w:rPr>
    </w:lvl>
    <w:lvl w:ilvl="1">
      <w:start w:val="1"/>
      <w:numFmt w:val="decimal"/>
      <w:lvlText w:val="%1"/>
      <w:lvlJc w:val="left"/>
      <w:rPr>
        <w:rFonts w:ascii="Times New Roman" w:hAnsi="Times New Roman" w:cs="Times New Roman"/>
        <w:b w:val="0"/>
        <w:bCs w:val="0"/>
        <w:i w:val="0"/>
        <w:iCs w:val="0"/>
        <w:smallCaps w:val="0"/>
        <w:strike w:val="0"/>
        <w:color w:val="000000"/>
        <w:spacing w:val="7"/>
        <w:w w:val="100"/>
        <w:position w:val="0"/>
        <w:sz w:val="18"/>
        <w:szCs w:val="18"/>
        <w:u w:val="none"/>
        <w:vertAlign w:val="superscript"/>
      </w:rPr>
    </w:lvl>
    <w:lvl w:ilvl="2">
      <w:start w:val="1"/>
      <w:numFmt w:val="decimal"/>
      <w:lvlText w:val="%1"/>
      <w:lvlJc w:val="left"/>
      <w:rPr>
        <w:rFonts w:ascii="Times New Roman" w:hAnsi="Times New Roman" w:cs="Times New Roman"/>
        <w:b w:val="0"/>
        <w:bCs w:val="0"/>
        <w:i w:val="0"/>
        <w:iCs w:val="0"/>
        <w:smallCaps w:val="0"/>
        <w:strike w:val="0"/>
        <w:color w:val="000000"/>
        <w:spacing w:val="7"/>
        <w:w w:val="100"/>
        <w:position w:val="0"/>
        <w:sz w:val="18"/>
        <w:szCs w:val="18"/>
        <w:u w:val="none"/>
        <w:vertAlign w:val="superscript"/>
      </w:rPr>
    </w:lvl>
    <w:lvl w:ilvl="3">
      <w:start w:val="1"/>
      <w:numFmt w:val="decimal"/>
      <w:lvlText w:val="%1"/>
      <w:lvlJc w:val="left"/>
      <w:rPr>
        <w:rFonts w:ascii="Times New Roman" w:hAnsi="Times New Roman" w:cs="Times New Roman"/>
        <w:b w:val="0"/>
        <w:bCs w:val="0"/>
        <w:i w:val="0"/>
        <w:iCs w:val="0"/>
        <w:smallCaps w:val="0"/>
        <w:strike w:val="0"/>
        <w:color w:val="000000"/>
        <w:spacing w:val="7"/>
        <w:w w:val="100"/>
        <w:position w:val="0"/>
        <w:sz w:val="18"/>
        <w:szCs w:val="18"/>
        <w:u w:val="none"/>
        <w:vertAlign w:val="superscript"/>
      </w:rPr>
    </w:lvl>
    <w:lvl w:ilvl="4">
      <w:start w:val="1"/>
      <w:numFmt w:val="decimal"/>
      <w:lvlText w:val="%1"/>
      <w:lvlJc w:val="left"/>
      <w:rPr>
        <w:rFonts w:ascii="Times New Roman" w:hAnsi="Times New Roman" w:cs="Times New Roman"/>
        <w:b w:val="0"/>
        <w:bCs w:val="0"/>
        <w:i w:val="0"/>
        <w:iCs w:val="0"/>
        <w:smallCaps w:val="0"/>
        <w:strike w:val="0"/>
        <w:color w:val="000000"/>
        <w:spacing w:val="7"/>
        <w:w w:val="100"/>
        <w:position w:val="0"/>
        <w:sz w:val="18"/>
        <w:szCs w:val="18"/>
        <w:u w:val="none"/>
        <w:vertAlign w:val="superscript"/>
      </w:rPr>
    </w:lvl>
    <w:lvl w:ilvl="5">
      <w:start w:val="1"/>
      <w:numFmt w:val="decimal"/>
      <w:lvlText w:val="%1"/>
      <w:lvlJc w:val="left"/>
      <w:rPr>
        <w:rFonts w:ascii="Times New Roman" w:hAnsi="Times New Roman" w:cs="Times New Roman"/>
        <w:b w:val="0"/>
        <w:bCs w:val="0"/>
        <w:i w:val="0"/>
        <w:iCs w:val="0"/>
        <w:smallCaps w:val="0"/>
        <w:strike w:val="0"/>
        <w:color w:val="000000"/>
        <w:spacing w:val="7"/>
        <w:w w:val="100"/>
        <w:position w:val="0"/>
        <w:sz w:val="18"/>
        <w:szCs w:val="18"/>
        <w:u w:val="none"/>
        <w:vertAlign w:val="superscript"/>
      </w:rPr>
    </w:lvl>
    <w:lvl w:ilvl="6">
      <w:start w:val="1"/>
      <w:numFmt w:val="decimal"/>
      <w:lvlText w:val="%1"/>
      <w:lvlJc w:val="left"/>
      <w:rPr>
        <w:rFonts w:ascii="Times New Roman" w:hAnsi="Times New Roman" w:cs="Times New Roman"/>
        <w:b w:val="0"/>
        <w:bCs w:val="0"/>
        <w:i w:val="0"/>
        <w:iCs w:val="0"/>
        <w:smallCaps w:val="0"/>
        <w:strike w:val="0"/>
        <w:color w:val="000000"/>
        <w:spacing w:val="7"/>
        <w:w w:val="100"/>
        <w:position w:val="0"/>
        <w:sz w:val="18"/>
        <w:szCs w:val="18"/>
        <w:u w:val="none"/>
        <w:vertAlign w:val="superscript"/>
      </w:rPr>
    </w:lvl>
    <w:lvl w:ilvl="7">
      <w:start w:val="1"/>
      <w:numFmt w:val="decimal"/>
      <w:lvlText w:val="%1"/>
      <w:lvlJc w:val="left"/>
      <w:rPr>
        <w:rFonts w:ascii="Times New Roman" w:hAnsi="Times New Roman" w:cs="Times New Roman"/>
        <w:b w:val="0"/>
        <w:bCs w:val="0"/>
        <w:i w:val="0"/>
        <w:iCs w:val="0"/>
        <w:smallCaps w:val="0"/>
        <w:strike w:val="0"/>
        <w:color w:val="000000"/>
        <w:spacing w:val="7"/>
        <w:w w:val="100"/>
        <w:position w:val="0"/>
        <w:sz w:val="18"/>
        <w:szCs w:val="18"/>
        <w:u w:val="none"/>
        <w:vertAlign w:val="superscript"/>
      </w:rPr>
    </w:lvl>
    <w:lvl w:ilvl="8">
      <w:start w:val="1"/>
      <w:numFmt w:val="decimal"/>
      <w:lvlText w:val="%1"/>
      <w:lvlJc w:val="left"/>
      <w:rPr>
        <w:rFonts w:ascii="Times New Roman" w:hAnsi="Times New Roman" w:cs="Times New Roman"/>
        <w:b w:val="0"/>
        <w:bCs w:val="0"/>
        <w:i w:val="0"/>
        <w:iCs w:val="0"/>
        <w:smallCaps w:val="0"/>
        <w:strike w:val="0"/>
        <w:color w:val="000000"/>
        <w:spacing w:val="7"/>
        <w:w w:val="100"/>
        <w:position w:val="0"/>
        <w:sz w:val="18"/>
        <w:szCs w:val="18"/>
        <w:u w:val="none"/>
        <w:vertAlign w:val="superscript"/>
      </w:rPr>
    </w:lvl>
  </w:abstractNum>
  <w:abstractNum w:abstractNumId="40" w15:restartNumberingAfterBreak="0">
    <w:nsid w:val="00000051"/>
    <w:multiLevelType w:val="multilevel"/>
    <w:tmpl w:val="00000050"/>
    <w:lvl w:ilvl="0">
      <w:start w:val="4"/>
      <w:numFmt w:val="decimal"/>
      <w:lvlText w:val="%1"/>
      <w:lvlJc w:val="left"/>
      <w:rPr>
        <w:rFonts w:ascii="FrankRuehl" w:hAnsi="FrankRuehl" w:cs="FrankRuehl"/>
        <w:b w:val="0"/>
        <w:bCs w:val="0"/>
        <w:i w:val="0"/>
        <w:iCs w:val="0"/>
        <w:smallCaps w:val="0"/>
        <w:strike w:val="0"/>
        <w:color w:val="000000"/>
        <w:spacing w:val="0"/>
        <w:w w:val="100"/>
        <w:position w:val="0"/>
        <w:sz w:val="20"/>
        <w:szCs w:val="20"/>
        <w:u w:val="none"/>
      </w:rPr>
    </w:lvl>
    <w:lvl w:ilvl="1">
      <w:start w:val="4"/>
      <w:numFmt w:val="decimal"/>
      <w:lvlText w:val="%1"/>
      <w:lvlJc w:val="left"/>
      <w:rPr>
        <w:rFonts w:ascii="FrankRuehl" w:hAnsi="FrankRuehl" w:cs="FrankRuehl"/>
        <w:b w:val="0"/>
        <w:bCs w:val="0"/>
        <w:i w:val="0"/>
        <w:iCs w:val="0"/>
        <w:smallCaps w:val="0"/>
        <w:strike w:val="0"/>
        <w:color w:val="000000"/>
        <w:spacing w:val="0"/>
        <w:w w:val="100"/>
        <w:position w:val="0"/>
        <w:sz w:val="20"/>
        <w:szCs w:val="20"/>
        <w:u w:val="none"/>
      </w:rPr>
    </w:lvl>
    <w:lvl w:ilvl="2">
      <w:start w:val="4"/>
      <w:numFmt w:val="decimal"/>
      <w:lvlText w:val="%1"/>
      <w:lvlJc w:val="left"/>
      <w:rPr>
        <w:rFonts w:ascii="FrankRuehl" w:hAnsi="FrankRuehl" w:cs="FrankRuehl"/>
        <w:b w:val="0"/>
        <w:bCs w:val="0"/>
        <w:i w:val="0"/>
        <w:iCs w:val="0"/>
        <w:smallCaps w:val="0"/>
        <w:strike w:val="0"/>
        <w:color w:val="000000"/>
        <w:spacing w:val="0"/>
        <w:w w:val="100"/>
        <w:position w:val="0"/>
        <w:sz w:val="20"/>
        <w:szCs w:val="20"/>
        <w:u w:val="none"/>
      </w:rPr>
    </w:lvl>
    <w:lvl w:ilvl="3">
      <w:start w:val="4"/>
      <w:numFmt w:val="decimal"/>
      <w:lvlText w:val="%1"/>
      <w:lvlJc w:val="left"/>
      <w:rPr>
        <w:rFonts w:ascii="FrankRuehl" w:hAnsi="FrankRuehl" w:cs="FrankRuehl"/>
        <w:b w:val="0"/>
        <w:bCs w:val="0"/>
        <w:i w:val="0"/>
        <w:iCs w:val="0"/>
        <w:smallCaps w:val="0"/>
        <w:strike w:val="0"/>
        <w:color w:val="000000"/>
        <w:spacing w:val="0"/>
        <w:w w:val="100"/>
        <w:position w:val="0"/>
        <w:sz w:val="20"/>
        <w:szCs w:val="20"/>
        <w:u w:val="none"/>
      </w:rPr>
    </w:lvl>
    <w:lvl w:ilvl="4">
      <w:start w:val="4"/>
      <w:numFmt w:val="decimal"/>
      <w:lvlText w:val="%1"/>
      <w:lvlJc w:val="left"/>
      <w:rPr>
        <w:rFonts w:ascii="FrankRuehl" w:hAnsi="FrankRuehl" w:cs="FrankRuehl"/>
        <w:b w:val="0"/>
        <w:bCs w:val="0"/>
        <w:i w:val="0"/>
        <w:iCs w:val="0"/>
        <w:smallCaps w:val="0"/>
        <w:strike w:val="0"/>
        <w:color w:val="000000"/>
        <w:spacing w:val="0"/>
        <w:w w:val="100"/>
        <w:position w:val="0"/>
        <w:sz w:val="20"/>
        <w:szCs w:val="20"/>
        <w:u w:val="none"/>
      </w:rPr>
    </w:lvl>
    <w:lvl w:ilvl="5">
      <w:start w:val="4"/>
      <w:numFmt w:val="decimal"/>
      <w:lvlText w:val="%1"/>
      <w:lvlJc w:val="left"/>
      <w:rPr>
        <w:rFonts w:ascii="FrankRuehl" w:hAnsi="FrankRuehl" w:cs="FrankRuehl"/>
        <w:b w:val="0"/>
        <w:bCs w:val="0"/>
        <w:i w:val="0"/>
        <w:iCs w:val="0"/>
        <w:smallCaps w:val="0"/>
        <w:strike w:val="0"/>
        <w:color w:val="000000"/>
        <w:spacing w:val="0"/>
        <w:w w:val="100"/>
        <w:position w:val="0"/>
        <w:sz w:val="20"/>
        <w:szCs w:val="20"/>
        <w:u w:val="none"/>
      </w:rPr>
    </w:lvl>
    <w:lvl w:ilvl="6">
      <w:start w:val="4"/>
      <w:numFmt w:val="decimal"/>
      <w:lvlText w:val="%1"/>
      <w:lvlJc w:val="left"/>
      <w:rPr>
        <w:rFonts w:ascii="FrankRuehl" w:hAnsi="FrankRuehl" w:cs="FrankRuehl"/>
        <w:b w:val="0"/>
        <w:bCs w:val="0"/>
        <w:i w:val="0"/>
        <w:iCs w:val="0"/>
        <w:smallCaps w:val="0"/>
        <w:strike w:val="0"/>
        <w:color w:val="000000"/>
        <w:spacing w:val="0"/>
        <w:w w:val="100"/>
        <w:position w:val="0"/>
        <w:sz w:val="20"/>
        <w:szCs w:val="20"/>
        <w:u w:val="none"/>
      </w:rPr>
    </w:lvl>
    <w:lvl w:ilvl="7">
      <w:start w:val="4"/>
      <w:numFmt w:val="decimal"/>
      <w:lvlText w:val="%1"/>
      <w:lvlJc w:val="left"/>
      <w:rPr>
        <w:rFonts w:ascii="FrankRuehl" w:hAnsi="FrankRuehl" w:cs="FrankRuehl"/>
        <w:b w:val="0"/>
        <w:bCs w:val="0"/>
        <w:i w:val="0"/>
        <w:iCs w:val="0"/>
        <w:smallCaps w:val="0"/>
        <w:strike w:val="0"/>
        <w:color w:val="000000"/>
        <w:spacing w:val="0"/>
        <w:w w:val="100"/>
        <w:position w:val="0"/>
        <w:sz w:val="20"/>
        <w:szCs w:val="20"/>
        <w:u w:val="none"/>
      </w:rPr>
    </w:lvl>
    <w:lvl w:ilvl="8">
      <w:start w:val="4"/>
      <w:numFmt w:val="decimal"/>
      <w:lvlText w:val="%1"/>
      <w:lvlJc w:val="left"/>
      <w:rPr>
        <w:rFonts w:ascii="FrankRuehl" w:hAnsi="FrankRuehl" w:cs="FrankRuehl"/>
        <w:b w:val="0"/>
        <w:bCs w:val="0"/>
        <w:i w:val="0"/>
        <w:iCs w:val="0"/>
        <w:smallCaps w:val="0"/>
        <w:strike w:val="0"/>
        <w:color w:val="000000"/>
        <w:spacing w:val="0"/>
        <w:w w:val="100"/>
        <w:position w:val="0"/>
        <w:sz w:val="20"/>
        <w:szCs w:val="20"/>
        <w:u w:val="none"/>
      </w:rPr>
    </w:lvl>
  </w:abstractNum>
  <w:abstractNum w:abstractNumId="41" w15:restartNumberingAfterBreak="0">
    <w:nsid w:val="00000053"/>
    <w:multiLevelType w:val="multilevel"/>
    <w:tmpl w:val="00000052"/>
    <w:lvl w:ilvl="0">
      <w:start w:val="1"/>
      <w:numFmt w:val="upperRoman"/>
      <w:lvlText w:val="%1."/>
      <w:lvlJc w:val="left"/>
      <w:rPr>
        <w:rFonts w:ascii="Times New Roman" w:hAnsi="Times New Roman" w:cs="Times New Roman"/>
        <w:b/>
        <w:bCs/>
        <w:i w:val="0"/>
        <w:iCs w:val="0"/>
        <w:smallCaps w:val="0"/>
        <w:strike w:val="0"/>
        <w:color w:val="000000"/>
        <w:spacing w:val="8"/>
        <w:w w:val="100"/>
        <w:position w:val="0"/>
        <w:sz w:val="22"/>
        <w:szCs w:val="22"/>
        <w:u w:val="none"/>
      </w:rPr>
    </w:lvl>
    <w:lvl w:ilvl="1">
      <w:start w:val="1"/>
      <w:numFmt w:val="upperRoman"/>
      <w:lvlText w:val="%1."/>
      <w:lvlJc w:val="left"/>
      <w:rPr>
        <w:rFonts w:ascii="Times New Roman" w:hAnsi="Times New Roman" w:cs="Times New Roman"/>
        <w:b/>
        <w:bCs/>
        <w:i w:val="0"/>
        <w:iCs w:val="0"/>
        <w:smallCaps w:val="0"/>
        <w:strike w:val="0"/>
        <w:color w:val="000000"/>
        <w:spacing w:val="8"/>
        <w:w w:val="100"/>
        <w:position w:val="0"/>
        <w:sz w:val="22"/>
        <w:szCs w:val="22"/>
        <w:u w:val="none"/>
      </w:rPr>
    </w:lvl>
    <w:lvl w:ilvl="2">
      <w:start w:val="1"/>
      <w:numFmt w:val="upperRoman"/>
      <w:lvlText w:val="%1."/>
      <w:lvlJc w:val="left"/>
      <w:rPr>
        <w:rFonts w:ascii="Times New Roman" w:hAnsi="Times New Roman" w:cs="Times New Roman"/>
        <w:b/>
        <w:bCs/>
        <w:i w:val="0"/>
        <w:iCs w:val="0"/>
        <w:smallCaps w:val="0"/>
        <w:strike w:val="0"/>
        <w:color w:val="000000"/>
        <w:spacing w:val="8"/>
        <w:w w:val="100"/>
        <w:position w:val="0"/>
        <w:sz w:val="22"/>
        <w:szCs w:val="22"/>
        <w:u w:val="none"/>
      </w:rPr>
    </w:lvl>
    <w:lvl w:ilvl="3">
      <w:start w:val="1"/>
      <w:numFmt w:val="upperRoman"/>
      <w:lvlText w:val="%1."/>
      <w:lvlJc w:val="left"/>
      <w:rPr>
        <w:rFonts w:ascii="Times New Roman" w:hAnsi="Times New Roman" w:cs="Times New Roman"/>
        <w:b/>
        <w:bCs/>
        <w:i w:val="0"/>
        <w:iCs w:val="0"/>
        <w:smallCaps w:val="0"/>
        <w:strike w:val="0"/>
        <w:color w:val="000000"/>
        <w:spacing w:val="8"/>
        <w:w w:val="100"/>
        <w:position w:val="0"/>
        <w:sz w:val="22"/>
        <w:szCs w:val="22"/>
        <w:u w:val="none"/>
      </w:rPr>
    </w:lvl>
    <w:lvl w:ilvl="4">
      <w:start w:val="1"/>
      <w:numFmt w:val="upperRoman"/>
      <w:lvlText w:val="%1."/>
      <w:lvlJc w:val="left"/>
      <w:rPr>
        <w:rFonts w:ascii="Times New Roman" w:hAnsi="Times New Roman" w:cs="Times New Roman"/>
        <w:b/>
        <w:bCs/>
        <w:i w:val="0"/>
        <w:iCs w:val="0"/>
        <w:smallCaps w:val="0"/>
        <w:strike w:val="0"/>
        <w:color w:val="000000"/>
        <w:spacing w:val="8"/>
        <w:w w:val="100"/>
        <w:position w:val="0"/>
        <w:sz w:val="22"/>
        <w:szCs w:val="22"/>
        <w:u w:val="none"/>
      </w:rPr>
    </w:lvl>
    <w:lvl w:ilvl="5">
      <w:start w:val="1"/>
      <w:numFmt w:val="upperRoman"/>
      <w:lvlText w:val="%1."/>
      <w:lvlJc w:val="left"/>
      <w:rPr>
        <w:rFonts w:ascii="Times New Roman" w:hAnsi="Times New Roman" w:cs="Times New Roman"/>
        <w:b/>
        <w:bCs/>
        <w:i w:val="0"/>
        <w:iCs w:val="0"/>
        <w:smallCaps w:val="0"/>
        <w:strike w:val="0"/>
        <w:color w:val="000000"/>
        <w:spacing w:val="8"/>
        <w:w w:val="100"/>
        <w:position w:val="0"/>
        <w:sz w:val="22"/>
        <w:szCs w:val="22"/>
        <w:u w:val="none"/>
      </w:rPr>
    </w:lvl>
    <w:lvl w:ilvl="6">
      <w:start w:val="1"/>
      <w:numFmt w:val="upperRoman"/>
      <w:lvlText w:val="%1."/>
      <w:lvlJc w:val="left"/>
      <w:rPr>
        <w:rFonts w:ascii="Times New Roman" w:hAnsi="Times New Roman" w:cs="Times New Roman"/>
        <w:b/>
        <w:bCs/>
        <w:i w:val="0"/>
        <w:iCs w:val="0"/>
        <w:smallCaps w:val="0"/>
        <w:strike w:val="0"/>
        <w:color w:val="000000"/>
        <w:spacing w:val="8"/>
        <w:w w:val="100"/>
        <w:position w:val="0"/>
        <w:sz w:val="22"/>
        <w:szCs w:val="22"/>
        <w:u w:val="none"/>
      </w:rPr>
    </w:lvl>
    <w:lvl w:ilvl="7">
      <w:start w:val="1"/>
      <w:numFmt w:val="upperRoman"/>
      <w:lvlText w:val="%1."/>
      <w:lvlJc w:val="left"/>
      <w:rPr>
        <w:rFonts w:ascii="Times New Roman" w:hAnsi="Times New Roman" w:cs="Times New Roman"/>
        <w:b/>
        <w:bCs/>
        <w:i w:val="0"/>
        <w:iCs w:val="0"/>
        <w:smallCaps w:val="0"/>
        <w:strike w:val="0"/>
        <w:color w:val="000000"/>
        <w:spacing w:val="8"/>
        <w:w w:val="100"/>
        <w:position w:val="0"/>
        <w:sz w:val="22"/>
        <w:szCs w:val="22"/>
        <w:u w:val="none"/>
      </w:rPr>
    </w:lvl>
    <w:lvl w:ilvl="8">
      <w:start w:val="1"/>
      <w:numFmt w:val="upperRoman"/>
      <w:lvlText w:val="%1."/>
      <w:lvlJc w:val="left"/>
      <w:rPr>
        <w:rFonts w:ascii="Times New Roman" w:hAnsi="Times New Roman" w:cs="Times New Roman"/>
        <w:b/>
        <w:bCs/>
        <w:i w:val="0"/>
        <w:iCs w:val="0"/>
        <w:smallCaps w:val="0"/>
        <w:strike w:val="0"/>
        <w:color w:val="000000"/>
        <w:spacing w:val="8"/>
        <w:w w:val="100"/>
        <w:position w:val="0"/>
        <w:sz w:val="22"/>
        <w:szCs w:val="22"/>
        <w:u w:val="none"/>
      </w:rPr>
    </w:lvl>
  </w:abstractNum>
  <w:abstractNum w:abstractNumId="42" w15:restartNumberingAfterBreak="0">
    <w:nsid w:val="00000055"/>
    <w:multiLevelType w:val="multilevel"/>
    <w:tmpl w:val="00000054"/>
    <w:lvl w:ilvl="0">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1">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2">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3">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4">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5">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6">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7">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lvl w:ilvl="8">
      <w:start w:val="1"/>
      <w:numFmt w:val="decimal"/>
      <w:lvlText w:val="%1."/>
      <w:lvlJc w:val="left"/>
      <w:rPr>
        <w:rFonts w:ascii="Times New Roman" w:hAnsi="Times New Roman" w:cs="Times New Roman"/>
        <w:b w:val="0"/>
        <w:bCs w:val="0"/>
        <w:i w:val="0"/>
        <w:iCs w:val="0"/>
        <w:smallCaps w:val="0"/>
        <w:strike w:val="0"/>
        <w:color w:val="000000"/>
        <w:spacing w:val="6"/>
        <w:w w:val="100"/>
        <w:position w:val="0"/>
        <w:sz w:val="23"/>
        <w:szCs w:val="23"/>
        <w:u w:val="none"/>
      </w:rPr>
    </w:lvl>
  </w:abstractNum>
  <w:abstractNum w:abstractNumId="43" w15:restartNumberingAfterBreak="0">
    <w:nsid w:val="00000057"/>
    <w:multiLevelType w:val="multilevel"/>
    <w:tmpl w:val="00000056"/>
    <w:lvl w:ilvl="0">
      <w:start w:val="3"/>
      <w:numFmt w:val="decimal"/>
      <w:lvlText w:val="%1"/>
      <w:lvlJc w:val="left"/>
      <w:rPr>
        <w:rFonts w:ascii="FrankRuehl" w:hAnsi="FrankRuehl" w:cs="FrankRuehl"/>
        <w:b w:val="0"/>
        <w:bCs w:val="0"/>
        <w:i w:val="0"/>
        <w:iCs w:val="0"/>
        <w:smallCaps w:val="0"/>
        <w:strike w:val="0"/>
        <w:color w:val="000000"/>
        <w:spacing w:val="0"/>
        <w:w w:val="100"/>
        <w:position w:val="0"/>
        <w:sz w:val="20"/>
        <w:szCs w:val="20"/>
        <w:u w:val="none"/>
      </w:rPr>
    </w:lvl>
    <w:lvl w:ilvl="1">
      <w:start w:val="3"/>
      <w:numFmt w:val="decimal"/>
      <w:lvlText w:val="%1"/>
      <w:lvlJc w:val="left"/>
      <w:rPr>
        <w:rFonts w:ascii="FrankRuehl" w:hAnsi="FrankRuehl" w:cs="FrankRuehl"/>
        <w:b w:val="0"/>
        <w:bCs w:val="0"/>
        <w:i w:val="0"/>
        <w:iCs w:val="0"/>
        <w:smallCaps w:val="0"/>
        <w:strike w:val="0"/>
        <w:color w:val="000000"/>
        <w:spacing w:val="0"/>
        <w:w w:val="100"/>
        <w:position w:val="0"/>
        <w:sz w:val="20"/>
        <w:szCs w:val="20"/>
        <w:u w:val="none"/>
      </w:rPr>
    </w:lvl>
    <w:lvl w:ilvl="2">
      <w:start w:val="3"/>
      <w:numFmt w:val="decimal"/>
      <w:lvlText w:val="%1"/>
      <w:lvlJc w:val="left"/>
      <w:rPr>
        <w:rFonts w:ascii="FrankRuehl" w:hAnsi="FrankRuehl" w:cs="FrankRuehl"/>
        <w:b w:val="0"/>
        <w:bCs w:val="0"/>
        <w:i w:val="0"/>
        <w:iCs w:val="0"/>
        <w:smallCaps w:val="0"/>
        <w:strike w:val="0"/>
        <w:color w:val="000000"/>
        <w:spacing w:val="0"/>
        <w:w w:val="100"/>
        <w:position w:val="0"/>
        <w:sz w:val="20"/>
        <w:szCs w:val="20"/>
        <w:u w:val="none"/>
      </w:rPr>
    </w:lvl>
    <w:lvl w:ilvl="3">
      <w:start w:val="3"/>
      <w:numFmt w:val="decimal"/>
      <w:lvlText w:val="%1"/>
      <w:lvlJc w:val="left"/>
      <w:rPr>
        <w:rFonts w:ascii="FrankRuehl" w:hAnsi="FrankRuehl" w:cs="FrankRuehl"/>
        <w:b w:val="0"/>
        <w:bCs w:val="0"/>
        <w:i w:val="0"/>
        <w:iCs w:val="0"/>
        <w:smallCaps w:val="0"/>
        <w:strike w:val="0"/>
        <w:color w:val="000000"/>
        <w:spacing w:val="0"/>
        <w:w w:val="100"/>
        <w:position w:val="0"/>
        <w:sz w:val="20"/>
        <w:szCs w:val="20"/>
        <w:u w:val="none"/>
      </w:rPr>
    </w:lvl>
    <w:lvl w:ilvl="4">
      <w:start w:val="3"/>
      <w:numFmt w:val="decimal"/>
      <w:lvlText w:val="%1"/>
      <w:lvlJc w:val="left"/>
      <w:rPr>
        <w:rFonts w:ascii="FrankRuehl" w:hAnsi="FrankRuehl" w:cs="FrankRuehl"/>
        <w:b w:val="0"/>
        <w:bCs w:val="0"/>
        <w:i w:val="0"/>
        <w:iCs w:val="0"/>
        <w:smallCaps w:val="0"/>
        <w:strike w:val="0"/>
        <w:color w:val="000000"/>
        <w:spacing w:val="0"/>
        <w:w w:val="100"/>
        <w:position w:val="0"/>
        <w:sz w:val="20"/>
        <w:szCs w:val="20"/>
        <w:u w:val="none"/>
      </w:rPr>
    </w:lvl>
    <w:lvl w:ilvl="5">
      <w:start w:val="3"/>
      <w:numFmt w:val="decimal"/>
      <w:lvlText w:val="%1"/>
      <w:lvlJc w:val="left"/>
      <w:rPr>
        <w:rFonts w:ascii="FrankRuehl" w:hAnsi="FrankRuehl" w:cs="FrankRuehl"/>
        <w:b w:val="0"/>
        <w:bCs w:val="0"/>
        <w:i w:val="0"/>
        <w:iCs w:val="0"/>
        <w:smallCaps w:val="0"/>
        <w:strike w:val="0"/>
        <w:color w:val="000000"/>
        <w:spacing w:val="0"/>
        <w:w w:val="100"/>
        <w:position w:val="0"/>
        <w:sz w:val="20"/>
        <w:szCs w:val="20"/>
        <w:u w:val="none"/>
      </w:rPr>
    </w:lvl>
    <w:lvl w:ilvl="6">
      <w:start w:val="3"/>
      <w:numFmt w:val="decimal"/>
      <w:lvlText w:val="%1"/>
      <w:lvlJc w:val="left"/>
      <w:rPr>
        <w:rFonts w:ascii="FrankRuehl" w:hAnsi="FrankRuehl" w:cs="FrankRuehl"/>
        <w:b w:val="0"/>
        <w:bCs w:val="0"/>
        <w:i w:val="0"/>
        <w:iCs w:val="0"/>
        <w:smallCaps w:val="0"/>
        <w:strike w:val="0"/>
        <w:color w:val="000000"/>
        <w:spacing w:val="0"/>
        <w:w w:val="100"/>
        <w:position w:val="0"/>
        <w:sz w:val="20"/>
        <w:szCs w:val="20"/>
        <w:u w:val="none"/>
      </w:rPr>
    </w:lvl>
    <w:lvl w:ilvl="7">
      <w:start w:val="3"/>
      <w:numFmt w:val="decimal"/>
      <w:lvlText w:val="%1"/>
      <w:lvlJc w:val="left"/>
      <w:rPr>
        <w:rFonts w:ascii="FrankRuehl" w:hAnsi="FrankRuehl" w:cs="FrankRuehl"/>
        <w:b w:val="0"/>
        <w:bCs w:val="0"/>
        <w:i w:val="0"/>
        <w:iCs w:val="0"/>
        <w:smallCaps w:val="0"/>
        <w:strike w:val="0"/>
        <w:color w:val="000000"/>
        <w:spacing w:val="0"/>
        <w:w w:val="100"/>
        <w:position w:val="0"/>
        <w:sz w:val="20"/>
        <w:szCs w:val="20"/>
        <w:u w:val="none"/>
      </w:rPr>
    </w:lvl>
    <w:lvl w:ilvl="8">
      <w:start w:val="3"/>
      <w:numFmt w:val="decimal"/>
      <w:lvlText w:val="%1"/>
      <w:lvlJc w:val="left"/>
      <w:rPr>
        <w:rFonts w:ascii="FrankRuehl" w:hAnsi="FrankRuehl" w:cs="FrankRuehl"/>
        <w:b w:val="0"/>
        <w:bCs w:val="0"/>
        <w:i w:val="0"/>
        <w:iCs w:val="0"/>
        <w:smallCaps w:val="0"/>
        <w:strike w:val="0"/>
        <w:color w:val="000000"/>
        <w:spacing w:val="0"/>
        <w:w w:val="100"/>
        <w:position w:val="0"/>
        <w:sz w:val="20"/>
        <w:szCs w:val="20"/>
        <w:u w:val="none"/>
      </w:rPr>
    </w:lvl>
  </w:abstractNum>
  <w:abstractNum w:abstractNumId="44" w15:restartNumberingAfterBreak="0">
    <w:nsid w:val="29DE74D9"/>
    <w:multiLevelType w:val="hybridMultilevel"/>
    <w:tmpl w:val="05225330"/>
    <w:lvl w:ilvl="0" w:tplc="AE80E92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833336F"/>
    <w:multiLevelType w:val="hybridMultilevel"/>
    <w:tmpl w:val="F02A34D6"/>
    <w:lvl w:ilvl="0" w:tplc="AE80E92E">
      <w:start w:val="1"/>
      <w:numFmt w:val="decimal"/>
      <w:lvlText w:val="%1"/>
      <w:lvlJc w:val="left"/>
      <w:pPr>
        <w:ind w:left="128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0C75711"/>
    <w:multiLevelType w:val="hybridMultilevel"/>
    <w:tmpl w:val="F0326CEA"/>
    <w:lvl w:ilvl="0" w:tplc="2654C4FA">
      <w:start w:val="1"/>
      <w:numFmt w:val="decimal"/>
      <w:lvlText w:val="Điều %1."/>
      <w:lvlJc w:val="left"/>
      <w:pPr>
        <w:ind w:left="128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107580666">
    <w:abstractNumId w:val="0"/>
  </w:num>
  <w:num w:numId="2" w16cid:durableId="1699625447">
    <w:abstractNumId w:val="1"/>
  </w:num>
  <w:num w:numId="3" w16cid:durableId="219444280">
    <w:abstractNumId w:val="2"/>
  </w:num>
  <w:num w:numId="4" w16cid:durableId="2103069416">
    <w:abstractNumId w:val="3"/>
  </w:num>
  <w:num w:numId="5" w16cid:durableId="1327899158">
    <w:abstractNumId w:val="4"/>
  </w:num>
  <w:num w:numId="6" w16cid:durableId="1300694550">
    <w:abstractNumId w:val="5"/>
  </w:num>
  <w:num w:numId="7" w16cid:durableId="76364872">
    <w:abstractNumId w:val="6"/>
  </w:num>
  <w:num w:numId="8" w16cid:durableId="1000081502">
    <w:abstractNumId w:val="7"/>
  </w:num>
  <w:num w:numId="9" w16cid:durableId="1612855939">
    <w:abstractNumId w:val="8"/>
  </w:num>
  <w:num w:numId="10" w16cid:durableId="1560744632">
    <w:abstractNumId w:val="9"/>
  </w:num>
  <w:num w:numId="11" w16cid:durableId="16083588">
    <w:abstractNumId w:val="10"/>
  </w:num>
  <w:num w:numId="12" w16cid:durableId="1866284136">
    <w:abstractNumId w:val="11"/>
  </w:num>
  <w:num w:numId="13" w16cid:durableId="2059159331">
    <w:abstractNumId w:val="12"/>
  </w:num>
  <w:num w:numId="14" w16cid:durableId="714702047">
    <w:abstractNumId w:val="13"/>
  </w:num>
  <w:num w:numId="15" w16cid:durableId="218252314">
    <w:abstractNumId w:val="14"/>
  </w:num>
  <w:num w:numId="16" w16cid:durableId="998463837">
    <w:abstractNumId w:val="15"/>
  </w:num>
  <w:num w:numId="17" w16cid:durableId="2130009263">
    <w:abstractNumId w:val="16"/>
  </w:num>
  <w:num w:numId="18" w16cid:durableId="1160341615">
    <w:abstractNumId w:val="17"/>
  </w:num>
  <w:num w:numId="19" w16cid:durableId="1546674888">
    <w:abstractNumId w:val="18"/>
  </w:num>
  <w:num w:numId="20" w16cid:durableId="354813800">
    <w:abstractNumId w:val="19"/>
  </w:num>
  <w:num w:numId="21" w16cid:durableId="867983629">
    <w:abstractNumId w:val="20"/>
  </w:num>
  <w:num w:numId="22" w16cid:durableId="788360023">
    <w:abstractNumId w:val="21"/>
  </w:num>
  <w:num w:numId="23" w16cid:durableId="432438914">
    <w:abstractNumId w:val="22"/>
  </w:num>
  <w:num w:numId="24" w16cid:durableId="1930429635">
    <w:abstractNumId w:val="23"/>
  </w:num>
  <w:num w:numId="25" w16cid:durableId="662051907">
    <w:abstractNumId w:val="24"/>
  </w:num>
  <w:num w:numId="26" w16cid:durableId="369259069">
    <w:abstractNumId w:val="25"/>
  </w:num>
  <w:num w:numId="27" w16cid:durableId="1297685642">
    <w:abstractNumId w:val="26"/>
  </w:num>
  <w:num w:numId="28" w16cid:durableId="278343595">
    <w:abstractNumId w:val="27"/>
  </w:num>
  <w:num w:numId="29" w16cid:durableId="94985909">
    <w:abstractNumId w:val="28"/>
  </w:num>
  <w:num w:numId="30" w16cid:durableId="2111506248">
    <w:abstractNumId w:val="29"/>
  </w:num>
  <w:num w:numId="31" w16cid:durableId="1895191769">
    <w:abstractNumId w:val="30"/>
  </w:num>
  <w:num w:numId="32" w16cid:durableId="914434287">
    <w:abstractNumId w:val="31"/>
  </w:num>
  <w:num w:numId="33" w16cid:durableId="1914050041">
    <w:abstractNumId w:val="32"/>
  </w:num>
  <w:num w:numId="34" w16cid:durableId="216013831">
    <w:abstractNumId w:val="33"/>
  </w:num>
  <w:num w:numId="35" w16cid:durableId="752627800">
    <w:abstractNumId w:val="34"/>
  </w:num>
  <w:num w:numId="36" w16cid:durableId="160245590">
    <w:abstractNumId w:val="35"/>
  </w:num>
  <w:num w:numId="37" w16cid:durableId="572468577">
    <w:abstractNumId w:val="36"/>
  </w:num>
  <w:num w:numId="38" w16cid:durableId="967976763">
    <w:abstractNumId w:val="37"/>
  </w:num>
  <w:num w:numId="39" w16cid:durableId="121047087">
    <w:abstractNumId w:val="38"/>
  </w:num>
  <w:num w:numId="40" w16cid:durableId="1814256701">
    <w:abstractNumId w:val="39"/>
  </w:num>
  <w:num w:numId="41" w16cid:durableId="1884052142">
    <w:abstractNumId w:val="40"/>
  </w:num>
  <w:num w:numId="42" w16cid:durableId="809589102">
    <w:abstractNumId w:val="41"/>
  </w:num>
  <w:num w:numId="43" w16cid:durableId="655766090">
    <w:abstractNumId w:val="42"/>
  </w:num>
  <w:num w:numId="44" w16cid:durableId="755323671">
    <w:abstractNumId w:val="43"/>
  </w:num>
  <w:num w:numId="45" w16cid:durableId="1666936384">
    <w:abstractNumId w:val="46"/>
  </w:num>
  <w:num w:numId="46" w16cid:durableId="46531688">
    <w:abstractNumId w:val="45"/>
  </w:num>
  <w:num w:numId="47" w16cid:durableId="1619986041">
    <w:abstractNumId w:val="4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embedSystemFonts/>
  <w:bordersDoNotSurroundHeader/>
  <w:bordersDoNotSurroundFooter/>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13"/>
  <w:doNotHyphenateCaps/>
  <w:drawingGridHorizontalSpacing w:val="120"/>
  <w:drawingGridVerticalSpacing w:val="181"/>
  <w:displayHorizontalDrawingGridEvery w:val="2"/>
  <w:doNotShadeFormData/>
  <w:characterSpacingControl w:val="compressPunctuation"/>
  <w:doNotValidateAgainstSchema/>
  <w:doNotDemarcateInvalidXml/>
  <w:footnotePr>
    <w:numRestart w:val="eachSec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3BF4"/>
    <w:rsid w:val="00001231"/>
    <w:rsid w:val="00004B96"/>
    <w:rsid w:val="0000783A"/>
    <w:rsid w:val="00007D03"/>
    <w:rsid w:val="00010F6C"/>
    <w:rsid w:val="00012DDF"/>
    <w:rsid w:val="00014962"/>
    <w:rsid w:val="00021BCE"/>
    <w:rsid w:val="00022C44"/>
    <w:rsid w:val="00026F37"/>
    <w:rsid w:val="000270A7"/>
    <w:rsid w:val="00027E81"/>
    <w:rsid w:val="00030641"/>
    <w:rsid w:val="000320F4"/>
    <w:rsid w:val="00043E0F"/>
    <w:rsid w:val="00044751"/>
    <w:rsid w:val="00045D12"/>
    <w:rsid w:val="00053C40"/>
    <w:rsid w:val="000608F4"/>
    <w:rsid w:val="00062944"/>
    <w:rsid w:val="000650C2"/>
    <w:rsid w:val="00070DD4"/>
    <w:rsid w:val="000721A6"/>
    <w:rsid w:val="00076B55"/>
    <w:rsid w:val="00076B61"/>
    <w:rsid w:val="000814BE"/>
    <w:rsid w:val="00082E30"/>
    <w:rsid w:val="000835F9"/>
    <w:rsid w:val="00083B02"/>
    <w:rsid w:val="00083C20"/>
    <w:rsid w:val="0008428B"/>
    <w:rsid w:val="00085B0C"/>
    <w:rsid w:val="000873BC"/>
    <w:rsid w:val="00087A8A"/>
    <w:rsid w:val="00090D62"/>
    <w:rsid w:val="000A033D"/>
    <w:rsid w:val="000A090B"/>
    <w:rsid w:val="000A3D70"/>
    <w:rsid w:val="000A4F0E"/>
    <w:rsid w:val="000A6BAB"/>
    <w:rsid w:val="000A7229"/>
    <w:rsid w:val="000B0DAF"/>
    <w:rsid w:val="000B245C"/>
    <w:rsid w:val="000B5158"/>
    <w:rsid w:val="000B5BC3"/>
    <w:rsid w:val="000C52C8"/>
    <w:rsid w:val="000C669C"/>
    <w:rsid w:val="000D27E1"/>
    <w:rsid w:val="000D3258"/>
    <w:rsid w:val="000D3DEE"/>
    <w:rsid w:val="000E2B97"/>
    <w:rsid w:val="000E4ABD"/>
    <w:rsid w:val="000E5CB2"/>
    <w:rsid w:val="000F1030"/>
    <w:rsid w:val="000F5B41"/>
    <w:rsid w:val="000F6B76"/>
    <w:rsid w:val="00102B96"/>
    <w:rsid w:val="00102E66"/>
    <w:rsid w:val="001040DE"/>
    <w:rsid w:val="00106BD2"/>
    <w:rsid w:val="001077BC"/>
    <w:rsid w:val="001116A1"/>
    <w:rsid w:val="00112601"/>
    <w:rsid w:val="00114722"/>
    <w:rsid w:val="00116951"/>
    <w:rsid w:val="00117745"/>
    <w:rsid w:val="00123CB5"/>
    <w:rsid w:val="00125F8E"/>
    <w:rsid w:val="001265BB"/>
    <w:rsid w:val="0013078C"/>
    <w:rsid w:val="00131F82"/>
    <w:rsid w:val="0013587D"/>
    <w:rsid w:val="00135F8F"/>
    <w:rsid w:val="001416A2"/>
    <w:rsid w:val="00142152"/>
    <w:rsid w:val="00146DED"/>
    <w:rsid w:val="001477E8"/>
    <w:rsid w:val="00147B93"/>
    <w:rsid w:val="00150AD3"/>
    <w:rsid w:val="0015662C"/>
    <w:rsid w:val="00160569"/>
    <w:rsid w:val="001619B9"/>
    <w:rsid w:val="00165AFD"/>
    <w:rsid w:val="00166CBE"/>
    <w:rsid w:val="00172881"/>
    <w:rsid w:val="00181673"/>
    <w:rsid w:val="001817B9"/>
    <w:rsid w:val="001834BA"/>
    <w:rsid w:val="00191471"/>
    <w:rsid w:val="00193A92"/>
    <w:rsid w:val="00193FC0"/>
    <w:rsid w:val="0019499A"/>
    <w:rsid w:val="00195E28"/>
    <w:rsid w:val="00196549"/>
    <w:rsid w:val="00196893"/>
    <w:rsid w:val="001A1305"/>
    <w:rsid w:val="001A35D1"/>
    <w:rsid w:val="001A36C6"/>
    <w:rsid w:val="001A5B58"/>
    <w:rsid w:val="001A6814"/>
    <w:rsid w:val="001A6EA2"/>
    <w:rsid w:val="001B2557"/>
    <w:rsid w:val="001B4B05"/>
    <w:rsid w:val="001B4FE5"/>
    <w:rsid w:val="001C0FC3"/>
    <w:rsid w:val="001C17DD"/>
    <w:rsid w:val="001C20EE"/>
    <w:rsid w:val="001C4803"/>
    <w:rsid w:val="001C5076"/>
    <w:rsid w:val="001D09A0"/>
    <w:rsid w:val="001D1602"/>
    <w:rsid w:val="001D2BF8"/>
    <w:rsid w:val="001D45BE"/>
    <w:rsid w:val="001D4B72"/>
    <w:rsid w:val="001E093E"/>
    <w:rsid w:val="001E6DA0"/>
    <w:rsid w:val="001F1886"/>
    <w:rsid w:val="001F1C62"/>
    <w:rsid w:val="001F63FB"/>
    <w:rsid w:val="001F69F4"/>
    <w:rsid w:val="00202465"/>
    <w:rsid w:val="00202DCB"/>
    <w:rsid w:val="002034DF"/>
    <w:rsid w:val="00203E9B"/>
    <w:rsid w:val="00204F04"/>
    <w:rsid w:val="00207D04"/>
    <w:rsid w:val="00210820"/>
    <w:rsid w:val="0021183D"/>
    <w:rsid w:val="00213C91"/>
    <w:rsid w:val="00214C72"/>
    <w:rsid w:val="00216553"/>
    <w:rsid w:val="002225EF"/>
    <w:rsid w:val="00222C1E"/>
    <w:rsid w:val="00223E2F"/>
    <w:rsid w:val="002324FB"/>
    <w:rsid w:val="00234A72"/>
    <w:rsid w:val="00242A84"/>
    <w:rsid w:val="00243223"/>
    <w:rsid w:val="00243348"/>
    <w:rsid w:val="00243FAE"/>
    <w:rsid w:val="0024441B"/>
    <w:rsid w:val="002447F6"/>
    <w:rsid w:val="00244988"/>
    <w:rsid w:val="00246B45"/>
    <w:rsid w:val="002509F2"/>
    <w:rsid w:val="002541E6"/>
    <w:rsid w:val="00255C2E"/>
    <w:rsid w:val="00264748"/>
    <w:rsid w:val="002663D4"/>
    <w:rsid w:val="00273E5C"/>
    <w:rsid w:val="00276703"/>
    <w:rsid w:val="00276F68"/>
    <w:rsid w:val="002808E9"/>
    <w:rsid w:val="0028621C"/>
    <w:rsid w:val="00287915"/>
    <w:rsid w:val="00287EF0"/>
    <w:rsid w:val="00290611"/>
    <w:rsid w:val="00293129"/>
    <w:rsid w:val="002935B5"/>
    <w:rsid w:val="00294427"/>
    <w:rsid w:val="00295634"/>
    <w:rsid w:val="002A22FA"/>
    <w:rsid w:val="002A2BF3"/>
    <w:rsid w:val="002A7975"/>
    <w:rsid w:val="002B13CD"/>
    <w:rsid w:val="002B5078"/>
    <w:rsid w:val="002B6447"/>
    <w:rsid w:val="002B6A33"/>
    <w:rsid w:val="002C0FA4"/>
    <w:rsid w:val="002C1116"/>
    <w:rsid w:val="002C22D2"/>
    <w:rsid w:val="002C2321"/>
    <w:rsid w:val="002C3505"/>
    <w:rsid w:val="002D1734"/>
    <w:rsid w:val="002D23B7"/>
    <w:rsid w:val="002D2966"/>
    <w:rsid w:val="002D3A39"/>
    <w:rsid w:val="002D69B4"/>
    <w:rsid w:val="002D6D7F"/>
    <w:rsid w:val="002E13CD"/>
    <w:rsid w:val="002F022B"/>
    <w:rsid w:val="002F0F04"/>
    <w:rsid w:val="002F4118"/>
    <w:rsid w:val="002F4EB4"/>
    <w:rsid w:val="002F56BF"/>
    <w:rsid w:val="002F6569"/>
    <w:rsid w:val="002F7F4D"/>
    <w:rsid w:val="003037E0"/>
    <w:rsid w:val="003066A9"/>
    <w:rsid w:val="00306F61"/>
    <w:rsid w:val="0031079D"/>
    <w:rsid w:val="003114ED"/>
    <w:rsid w:val="00312E0F"/>
    <w:rsid w:val="00313CCA"/>
    <w:rsid w:val="003172B9"/>
    <w:rsid w:val="0032196B"/>
    <w:rsid w:val="00321A65"/>
    <w:rsid w:val="00322368"/>
    <w:rsid w:val="003243E9"/>
    <w:rsid w:val="0033146E"/>
    <w:rsid w:val="0033193A"/>
    <w:rsid w:val="00333C0D"/>
    <w:rsid w:val="00335C4F"/>
    <w:rsid w:val="00336819"/>
    <w:rsid w:val="00336AC5"/>
    <w:rsid w:val="00340FC1"/>
    <w:rsid w:val="003450CE"/>
    <w:rsid w:val="00345FFB"/>
    <w:rsid w:val="00350FEE"/>
    <w:rsid w:val="00351D4A"/>
    <w:rsid w:val="00352CD6"/>
    <w:rsid w:val="003613D2"/>
    <w:rsid w:val="003615ED"/>
    <w:rsid w:val="00361937"/>
    <w:rsid w:val="00365C88"/>
    <w:rsid w:val="00375775"/>
    <w:rsid w:val="003767F2"/>
    <w:rsid w:val="003777F9"/>
    <w:rsid w:val="00380D88"/>
    <w:rsid w:val="00382380"/>
    <w:rsid w:val="00384C9C"/>
    <w:rsid w:val="00385EE1"/>
    <w:rsid w:val="00391CD7"/>
    <w:rsid w:val="00395381"/>
    <w:rsid w:val="003958E5"/>
    <w:rsid w:val="003A3357"/>
    <w:rsid w:val="003A3A0F"/>
    <w:rsid w:val="003A78DD"/>
    <w:rsid w:val="003B27A8"/>
    <w:rsid w:val="003C26D8"/>
    <w:rsid w:val="003D051F"/>
    <w:rsid w:val="003D0611"/>
    <w:rsid w:val="003D1C24"/>
    <w:rsid w:val="003D2AB6"/>
    <w:rsid w:val="003D5B99"/>
    <w:rsid w:val="003E135C"/>
    <w:rsid w:val="003E7980"/>
    <w:rsid w:val="003F26A9"/>
    <w:rsid w:val="003F5DCB"/>
    <w:rsid w:val="003F5FC8"/>
    <w:rsid w:val="00400783"/>
    <w:rsid w:val="00400D9F"/>
    <w:rsid w:val="00402B63"/>
    <w:rsid w:val="00404AA8"/>
    <w:rsid w:val="0041639F"/>
    <w:rsid w:val="00420AF1"/>
    <w:rsid w:val="00421BDE"/>
    <w:rsid w:val="00425CEF"/>
    <w:rsid w:val="004274F6"/>
    <w:rsid w:val="00436C2E"/>
    <w:rsid w:val="004417E6"/>
    <w:rsid w:val="00441C57"/>
    <w:rsid w:val="004422CC"/>
    <w:rsid w:val="004425A8"/>
    <w:rsid w:val="00443D9B"/>
    <w:rsid w:val="004450F4"/>
    <w:rsid w:val="00451280"/>
    <w:rsid w:val="00451C0B"/>
    <w:rsid w:val="0045203F"/>
    <w:rsid w:val="00454361"/>
    <w:rsid w:val="00462629"/>
    <w:rsid w:val="00462647"/>
    <w:rsid w:val="00463061"/>
    <w:rsid w:val="0046609F"/>
    <w:rsid w:val="0047086F"/>
    <w:rsid w:val="00473E7A"/>
    <w:rsid w:val="00480FEC"/>
    <w:rsid w:val="0048307A"/>
    <w:rsid w:val="004865C1"/>
    <w:rsid w:val="004903D5"/>
    <w:rsid w:val="004A0360"/>
    <w:rsid w:val="004A1AD9"/>
    <w:rsid w:val="004A7A32"/>
    <w:rsid w:val="004B1B2A"/>
    <w:rsid w:val="004B224F"/>
    <w:rsid w:val="004B3444"/>
    <w:rsid w:val="004B3955"/>
    <w:rsid w:val="004B3B8A"/>
    <w:rsid w:val="004B76E4"/>
    <w:rsid w:val="004B7D45"/>
    <w:rsid w:val="004C1BDE"/>
    <w:rsid w:val="004C1F2B"/>
    <w:rsid w:val="004C7ACE"/>
    <w:rsid w:val="004D206E"/>
    <w:rsid w:val="004D270F"/>
    <w:rsid w:val="004D4110"/>
    <w:rsid w:val="004D4FB2"/>
    <w:rsid w:val="004D7964"/>
    <w:rsid w:val="004E22AD"/>
    <w:rsid w:val="004F20DD"/>
    <w:rsid w:val="004F68C3"/>
    <w:rsid w:val="004F776C"/>
    <w:rsid w:val="00500067"/>
    <w:rsid w:val="00503534"/>
    <w:rsid w:val="0050720F"/>
    <w:rsid w:val="005073B8"/>
    <w:rsid w:val="0051162F"/>
    <w:rsid w:val="005141B5"/>
    <w:rsid w:val="0051475A"/>
    <w:rsid w:val="005148DE"/>
    <w:rsid w:val="00515574"/>
    <w:rsid w:val="005155D6"/>
    <w:rsid w:val="00521D3E"/>
    <w:rsid w:val="0052353C"/>
    <w:rsid w:val="005236F0"/>
    <w:rsid w:val="00527ADC"/>
    <w:rsid w:val="0053578D"/>
    <w:rsid w:val="00536952"/>
    <w:rsid w:val="00536B7A"/>
    <w:rsid w:val="00543E54"/>
    <w:rsid w:val="00544CD7"/>
    <w:rsid w:val="0055097D"/>
    <w:rsid w:val="00550D45"/>
    <w:rsid w:val="00551F77"/>
    <w:rsid w:val="00554907"/>
    <w:rsid w:val="00561FD0"/>
    <w:rsid w:val="005660C7"/>
    <w:rsid w:val="0056740F"/>
    <w:rsid w:val="005719BD"/>
    <w:rsid w:val="00577572"/>
    <w:rsid w:val="00583AB3"/>
    <w:rsid w:val="0059395E"/>
    <w:rsid w:val="005A042C"/>
    <w:rsid w:val="005A2888"/>
    <w:rsid w:val="005A2CCD"/>
    <w:rsid w:val="005A31B5"/>
    <w:rsid w:val="005A361D"/>
    <w:rsid w:val="005A7D36"/>
    <w:rsid w:val="005B32AC"/>
    <w:rsid w:val="005B795E"/>
    <w:rsid w:val="005B7D22"/>
    <w:rsid w:val="005C15F1"/>
    <w:rsid w:val="005C2DD1"/>
    <w:rsid w:val="005C3C77"/>
    <w:rsid w:val="005C535A"/>
    <w:rsid w:val="005D067A"/>
    <w:rsid w:val="005D7544"/>
    <w:rsid w:val="005D79C7"/>
    <w:rsid w:val="005E1E12"/>
    <w:rsid w:val="005E2633"/>
    <w:rsid w:val="005E369D"/>
    <w:rsid w:val="005E4E23"/>
    <w:rsid w:val="005E6D55"/>
    <w:rsid w:val="005E6FC9"/>
    <w:rsid w:val="005E7457"/>
    <w:rsid w:val="005F03F5"/>
    <w:rsid w:val="005F1464"/>
    <w:rsid w:val="005F1F57"/>
    <w:rsid w:val="005F47AA"/>
    <w:rsid w:val="005F6630"/>
    <w:rsid w:val="005F6C40"/>
    <w:rsid w:val="005F6D68"/>
    <w:rsid w:val="0060138C"/>
    <w:rsid w:val="00601F59"/>
    <w:rsid w:val="00603FB3"/>
    <w:rsid w:val="006052D9"/>
    <w:rsid w:val="006052E4"/>
    <w:rsid w:val="006077E9"/>
    <w:rsid w:val="0061164F"/>
    <w:rsid w:val="006129DD"/>
    <w:rsid w:val="006170AB"/>
    <w:rsid w:val="0062562B"/>
    <w:rsid w:val="00650B6C"/>
    <w:rsid w:val="0065261D"/>
    <w:rsid w:val="00652B8D"/>
    <w:rsid w:val="00661F3E"/>
    <w:rsid w:val="006620E7"/>
    <w:rsid w:val="00664B92"/>
    <w:rsid w:val="00664D6F"/>
    <w:rsid w:val="00666777"/>
    <w:rsid w:val="00667727"/>
    <w:rsid w:val="00673D06"/>
    <w:rsid w:val="00674DA7"/>
    <w:rsid w:val="006757EA"/>
    <w:rsid w:val="00681A74"/>
    <w:rsid w:val="00682E89"/>
    <w:rsid w:val="00686A42"/>
    <w:rsid w:val="006877E2"/>
    <w:rsid w:val="006905EC"/>
    <w:rsid w:val="00690773"/>
    <w:rsid w:val="006908D1"/>
    <w:rsid w:val="00690B76"/>
    <w:rsid w:val="00691674"/>
    <w:rsid w:val="00691AD7"/>
    <w:rsid w:val="006930BA"/>
    <w:rsid w:val="006933CD"/>
    <w:rsid w:val="00694066"/>
    <w:rsid w:val="006967CE"/>
    <w:rsid w:val="006A04A8"/>
    <w:rsid w:val="006A08B3"/>
    <w:rsid w:val="006A0DDD"/>
    <w:rsid w:val="006A3F1E"/>
    <w:rsid w:val="006B0444"/>
    <w:rsid w:val="006B2EB3"/>
    <w:rsid w:val="006B646C"/>
    <w:rsid w:val="006C17FB"/>
    <w:rsid w:val="006C28C0"/>
    <w:rsid w:val="006C3C82"/>
    <w:rsid w:val="006C3DE1"/>
    <w:rsid w:val="006C4EE2"/>
    <w:rsid w:val="006C665F"/>
    <w:rsid w:val="006C6F81"/>
    <w:rsid w:val="006D2B68"/>
    <w:rsid w:val="006E0276"/>
    <w:rsid w:val="006E16B6"/>
    <w:rsid w:val="006E247F"/>
    <w:rsid w:val="006E2D36"/>
    <w:rsid w:val="006E3554"/>
    <w:rsid w:val="006E39EE"/>
    <w:rsid w:val="006E4A95"/>
    <w:rsid w:val="006E4B79"/>
    <w:rsid w:val="006E7B01"/>
    <w:rsid w:val="006F238D"/>
    <w:rsid w:val="006F3060"/>
    <w:rsid w:val="006F37DA"/>
    <w:rsid w:val="006F4E8E"/>
    <w:rsid w:val="006F70F2"/>
    <w:rsid w:val="0070205A"/>
    <w:rsid w:val="00707FA6"/>
    <w:rsid w:val="00711884"/>
    <w:rsid w:val="00711F8F"/>
    <w:rsid w:val="007127EA"/>
    <w:rsid w:val="00716047"/>
    <w:rsid w:val="00716847"/>
    <w:rsid w:val="007211E7"/>
    <w:rsid w:val="00721B9D"/>
    <w:rsid w:val="007237A5"/>
    <w:rsid w:val="00724811"/>
    <w:rsid w:val="00725A5B"/>
    <w:rsid w:val="0072688A"/>
    <w:rsid w:val="007304E9"/>
    <w:rsid w:val="00730928"/>
    <w:rsid w:val="00732EBB"/>
    <w:rsid w:val="0073326A"/>
    <w:rsid w:val="00734B61"/>
    <w:rsid w:val="007456BF"/>
    <w:rsid w:val="00750B7C"/>
    <w:rsid w:val="00750C66"/>
    <w:rsid w:val="00751E33"/>
    <w:rsid w:val="00751E58"/>
    <w:rsid w:val="007533A6"/>
    <w:rsid w:val="007548C8"/>
    <w:rsid w:val="00755A68"/>
    <w:rsid w:val="00757F95"/>
    <w:rsid w:val="00763841"/>
    <w:rsid w:val="00765F25"/>
    <w:rsid w:val="00767EFC"/>
    <w:rsid w:val="00775B33"/>
    <w:rsid w:val="007767E2"/>
    <w:rsid w:val="007828F1"/>
    <w:rsid w:val="007836DD"/>
    <w:rsid w:val="007874EF"/>
    <w:rsid w:val="00787D21"/>
    <w:rsid w:val="00793B50"/>
    <w:rsid w:val="007A04EE"/>
    <w:rsid w:val="007A05AA"/>
    <w:rsid w:val="007A1DB6"/>
    <w:rsid w:val="007B2EF7"/>
    <w:rsid w:val="007C09C8"/>
    <w:rsid w:val="007C3F54"/>
    <w:rsid w:val="007C762F"/>
    <w:rsid w:val="007D3517"/>
    <w:rsid w:val="007D5275"/>
    <w:rsid w:val="007D57F5"/>
    <w:rsid w:val="007D70C3"/>
    <w:rsid w:val="007D7150"/>
    <w:rsid w:val="007E0F7F"/>
    <w:rsid w:val="007E5360"/>
    <w:rsid w:val="007E6989"/>
    <w:rsid w:val="007E7945"/>
    <w:rsid w:val="007E7CAA"/>
    <w:rsid w:val="007E7DAE"/>
    <w:rsid w:val="007F00C4"/>
    <w:rsid w:val="007F0676"/>
    <w:rsid w:val="007F06F2"/>
    <w:rsid w:val="007F28C4"/>
    <w:rsid w:val="007F4D76"/>
    <w:rsid w:val="007F5B1C"/>
    <w:rsid w:val="007F5C08"/>
    <w:rsid w:val="007F5C66"/>
    <w:rsid w:val="00800E97"/>
    <w:rsid w:val="00801A40"/>
    <w:rsid w:val="00802120"/>
    <w:rsid w:val="0080352D"/>
    <w:rsid w:val="008063B6"/>
    <w:rsid w:val="008067EF"/>
    <w:rsid w:val="0081055E"/>
    <w:rsid w:val="00812376"/>
    <w:rsid w:val="00813156"/>
    <w:rsid w:val="00821219"/>
    <w:rsid w:val="00821AA0"/>
    <w:rsid w:val="00822B1A"/>
    <w:rsid w:val="00822D01"/>
    <w:rsid w:val="00832407"/>
    <w:rsid w:val="008329CE"/>
    <w:rsid w:val="00832E88"/>
    <w:rsid w:val="00834C94"/>
    <w:rsid w:val="00835B75"/>
    <w:rsid w:val="00836B35"/>
    <w:rsid w:val="008379EA"/>
    <w:rsid w:val="00841FD2"/>
    <w:rsid w:val="00845C44"/>
    <w:rsid w:val="00847647"/>
    <w:rsid w:val="00851404"/>
    <w:rsid w:val="00854826"/>
    <w:rsid w:val="008618F8"/>
    <w:rsid w:val="00861E4B"/>
    <w:rsid w:val="00861E58"/>
    <w:rsid w:val="00862205"/>
    <w:rsid w:val="00862646"/>
    <w:rsid w:val="00864162"/>
    <w:rsid w:val="00872430"/>
    <w:rsid w:val="00873322"/>
    <w:rsid w:val="00873676"/>
    <w:rsid w:val="00874840"/>
    <w:rsid w:val="008804C0"/>
    <w:rsid w:val="008827BC"/>
    <w:rsid w:val="00882F1D"/>
    <w:rsid w:val="00883477"/>
    <w:rsid w:val="008866EB"/>
    <w:rsid w:val="00891FD3"/>
    <w:rsid w:val="008A0730"/>
    <w:rsid w:val="008A21AE"/>
    <w:rsid w:val="008A3943"/>
    <w:rsid w:val="008A6767"/>
    <w:rsid w:val="008A71B3"/>
    <w:rsid w:val="008B3A26"/>
    <w:rsid w:val="008B426F"/>
    <w:rsid w:val="008B4450"/>
    <w:rsid w:val="008B4C9D"/>
    <w:rsid w:val="008B5F3A"/>
    <w:rsid w:val="008B660F"/>
    <w:rsid w:val="008C2F1E"/>
    <w:rsid w:val="008C4D5E"/>
    <w:rsid w:val="008D64CA"/>
    <w:rsid w:val="008D6EDB"/>
    <w:rsid w:val="008E2594"/>
    <w:rsid w:val="008E28EB"/>
    <w:rsid w:val="008E4320"/>
    <w:rsid w:val="008E669E"/>
    <w:rsid w:val="008E7ED3"/>
    <w:rsid w:val="008F0D0D"/>
    <w:rsid w:val="008F25AA"/>
    <w:rsid w:val="00910F33"/>
    <w:rsid w:val="00911BF9"/>
    <w:rsid w:val="009129CE"/>
    <w:rsid w:val="00917662"/>
    <w:rsid w:val="009176BE"/>
    <w:rsid w:val="0092048C"/>
    <w:rsid w:val="00927D1F"/>
    <w:rsid w:val="00932340"/>
    <w:rsid w:val="00932865"/>
    <w:rsid w:val="00935DF3"/>
    <w:rsid w:val="00936FBD"/>
    <w:rsid w:val="00942C59"/>
    <w:rsid w:val="0094722D"/>
    <w:rsid w:val="0095309E"/>
    <w:rsid w:val="009546B6"/>
    <w:rsid w:val="00962B08"/>
    <w:rsid w:val="00970F85"/>
    <w:rsid w:val="00971819"/>
    <w:rsid w:val="00972965"/>
    <w:rsid w:val="00975E86"/>
    <w:rsid w:val="00976C43"/>
    <w:rsid w:val="00981597"/>
    <w:rsid w:val="00982EC3"/>
    <w:rsid w:val="00985A80"/>
    <w:rsid w:val="009861D2"/>
    <w:rsid w:val="00992B5B"/>
    <w:rsid w:val="00992DFA"/>
    <w:rsid w:val="00992E2D"/>
    <w:rsid w:val="00994014"/>
    <w:rsid w:val="00994620"/>
    <w:rsid w:val="00995897"/>
    <w:rsid w:val="009A318D"/>
    <w:rsid w:val="009A4FDF"/>
    <w:rsid w:val="009A7F96"/>
    <w:rsid w:val="009B6B5D"/>
    <w:rsid w:val="009B6C1B"/>
    <w:rsid w:val="009C02A0"/>
    <w:rsid w:val="009C1D67"/>
    <w:rsid w:val="009C5A0A"/>
    <w:rsid w:val="009D1ABC"/>
    <w:rsid w:val="009D51EA"/>
    <w:rsid w:val="009E05E9"/>
    <w:rsid w:val="009E22DF"/>
    <w:rsid w:val="009E6D71"/>
    <w:rsid w:val="009F274B"/>
    <w:rsid w:val="009F3671"/>
    <w:rsid w:val="009F5DCF"/>
    <w:rsid w:val="009F69A6"/>
    <w:rsid w:val="00A00B60"/>
    <w:rsid w:val="00A06E7D"/>
    <w:rsid w:val="00A10599"/>
    <w:rsid w:val="00A12E7B"/>
    <w:rsid w:val="00A141D2"/>
    <w:rsid w:val="00A171A3"/>
    <w:rsid w:val="00A2057F"/>
    <w:rsid w:val="00A209BE"/>
    <w:rsid w:val="00A23D06"/>
    <w:rsid w:val="00A26407"/>
    <w:rsid w:val="00A302B0"/>
    <w:rsid w:val="00A30647"/>
    <w:rsid w:val="00A30BF9"/>
    <w:rsid w:val="00A30CEC"/>
    <w:rsid w:val="00A37196"/>
    <w:rsid w:val="00A41E4E"/>
    <w:rsid w:val="00A42397"/>
    <w:rsid w:val="00A42496"/>
    <w:rsid w:val="00A474E0"/>
    <w:rsid w:val="00A505C3"/>
    <w:rsid w:val="00A561E3"/>
    <w:rsid w:val="00A605D5"/>
    <w:rsid w:val="00A62273"/>
    <w:rsid w:val="00A6662A"/>
    <w:rsid w:val="00A70E60"/>
    <w:rsid w:val="00A71301"/>
    <w:rsid w:val="00A739AB"/>
    <w:rsid w:val="00A73B5F"/>
    <w:rsid w:val="00A741D2"/>
    <w:rsid w:val="00A8591A"/>
    <w:rsid w:val="00A8709C"/>
    <w:rsid w:val="00A910DD"/>
    <w:rsid w:val="00A91ECD"/>
    <w:rsid w:val="00A9253B"/>
    <w:rsid w:val="00AA05E2"/>
    <w:rsid w:val="00AA3326"/>
    <w:rsid w:val="00AB0878"/>
    <w:rsid w:val="00AB089B"/>
    <w:rsid w:val="00AB0CF6"/>
    <w:rsid w:val="00AB33B1"/>
    <w:rsid w:val="00AB3836"/>
    <w:rsid w:val="00AC1672"/>
    <w:rsid w:val="00AC2726"/>
    <w:rsid w:val="00AD01B4"/>
    <w:rsid w:val="00AD7921"/>
    <w:rsid w:val="00AD79FD"/>
    <w:rsid w:val="00AE1809"/>
    <w:rsid w:val="00AE2874"/>
    <w:rsid w:val="00AE2EF4"/>
    <w:rsid w:val="00AE33A6"/>
    <w:rsid w:val="00AF1DFF"/>
    <w:rsid w:val="00AF26A4"/>
    <w:rsid w:val="00AF2B07"/>
    <w:rsid w:val="00AF56FF"/>
    <w:rsid w:val="00B01DF2"/>
    <w:rsid w:val="00B02053"/>
    <w:rsid w:val="00B03D8C"/>
    <w:rsid w:val="00B1236E"/>
    <w:rsid w:val="00B1281D"/>
    <w:rsid w:val="00B1675F"/>
    <w:rsid w:val="00B212A2"/>
    <w:rsid w:val="00B21A9A"/>
    <w:rsid w:val="00B21CAB"/>
    <w:rsid w:val="00B22BC9"/>
    <w:rsid w:val="00B22EE4"/>
    <w:rsid w:val="00B23202"/>
    <w:rsid w:val="00B27C36"/>
    <w:rsid w:val="00B320B2"/>
    <w:rsid w:val="00B32AD1"/>
    <w:rsid w:val="00B32B38"/>
    <w:rsid w:val="00B337FC"/>
    <w:rsid w:val="00B33F2A"/>
    <w:rsid w:val="00B352B1"/>
    <w:rsid w:val="00B3572A"/>
    <w:rsid w:val="00B357E4"/>
    <w:rsid w:val="00B3678C"/>
    <w:rsid w:val="00B37134"/>
    <w:rsid w:val="00B419CA"/>
    <w:rsid w:val="00B47369"/>
    <w:rsid w:val="00B516CF"/>
    <w:rsid w:val="00B566AF"/>
    <w:rsid w:val="00B57BCC"/>
    <w:rsid w:val="00B57F12"/>
    <w:rsid w:val="00B606A4"/>
    <w:rsid w:val="00B655E8"/>
    <w:rsid w:val="00B67161"/>
    <w:rsid w:val="00B71EEC"/>
    <w:rsid w:val="00B725B5"/>
    <w:rsid w:val="00B754B6"/>
    <w:rsid w:val="00B77658"/>
    <w:rsid w:val="00B77EE3"/>
    <w:rsid w:val="00B80718"/>
    <w:rsid w:val="00B82D55"/>
    <w:rsid w:val="00B84F28"/>
    <w:rsid w:val="00B9078E"/>
    <w:rsid w:val="00B9232B"/>
    <w:rsid w:val="00B93E78"/>
    <w:rsid w:val="00B948E9"/>
    <w:rsid w:val="00B96373"/>
    <w:rsid w:val="00BA4537"/>
    <w:rsid w:val="00BA59EB"/>
    <w:rsid w:val="00BA7233"/>
    <w:rsid w:val="00BB0E80"/>
    <w:rsid w:val="00BB409B"/>
    <w:rsid w:val="00BD3A83"/>
    <w:rsid w:val="00BD5826"/>
    <w:rsid w:val="00BD5FAB"/>
    <w:rsid w:val="00BE5CAE"/>
    <w:rsid w:val="00BE7323"/>
    <w:rsid w:val="00BE78CD"/>
    <w:rsid w:val="00BF1085"/>
    <w:rsid w:val="00BF521E"/>
    <w:rsid w:val="00C025B4"/>
    <w:rsid w:val="00C03BF5"/>
    <w:rsid w:val="00C059FD"/>
    <w:rsid w:val="00C05CB0"/>
    <w:rsid w:val="00C07340"/>
    <w:rsid w:val="00C10972"/>
    <w:rsid w:val="00C14C40"/>
    <w:rsid w:val="00C20AB9"/>
    <w:rsid w:val="00C20F18"/>
    <w:rsid w:val="00C21410"/>
    <w:rsid w:val="00C21464"/>
    <w:rsid w:val="00C21F15"/>
    <w:rsid w:val="00C21F21"/>
    <w:rsid w:val="00C22FC9"/>
    <w:rsid w:val="00C23324"/>
    <w:rsid w:val="00C24344"/>
    <w:rsid w:val="00C26404"/>
    <w:rsid w:val="00C335A9"/>
    <w:rsid w:val="00C40C94"/>
    <w:rsid w:val="00C4489E"/>
    <w:rsid w:val="00C45669"/>
    <w:rsid w:val="00C5235C"/>
    <w:rsid w:val="00C5330B"/>
    <w:rsid w:val="00C5467C"/>
    <w:rsid w:val="00C5489F"/>
    <w:rsid w:val="00C62046"/>
    <w:rsid w:val="00C62937"/>
    <w:rsid w:val="00C715A6"/>
    <w:rsid w:val="00C7223D"/>
    <w:rsid w:val="00C75D4D"/>
    <w:rsid w:val="00C76341"/>
    <w:rsid w:val="00C81BA1"/>
    <w:rsid w:val="00C830B1"/>
    <w:rsid w:val="00C86916"/>
    <w:rsid w:val="00C9149C"/>
    <w:rsid w:val="00C942E3"/>
    <w:rsid w:val="00C9646B"/>
    <w:rsid w:val="00CA4A5D"/>
    <w:rsid w:val="00CA7C5E"/>
    <w:rsid w:val="00CB1233"/>
    <w:rsid w:val="00CB142C"/>
    <w:rsid w:val="00CB2F93"/>
    <w:rsid w:val="00CB44A4"/>
    <w:rsid w:val="00CC0E34"/>
    <w:rsid w:val="00CC6969"/>
    <w:rsid w:val="00CC7992"/>
    <w:rsid w:val="00CD2437"/>
    <w:rsid w:val="00CD2E1D"/>
    <w:rsid w:val="00CE075C"/>
    <w:rsid w:val="00CE39A0"/>
    <w:rsid w:val="00CF01D7"/>
    <w:rsid w:val="00CF42D0"/>
    <w:rsid w:val="00CF4804"/>
    <w:rsid w:val="00D01C12"/>
    <w:rsid w:val="00D02B3E"/>
    <w:rsid w:val="00D05B51"/>
    <w:rsid w:val="00D13C2F"/>
    <w:rsid w:val="00D13FF7"/>
    <w:rsid w:val="00D16760"/>
    <w:rsid w:val="00D16D43"/>
    <w:rsid w:val="00D203CD"/>
    <w:rsid w:val="00D217F7"/>
    <w:rsid w:val="00D236CC"/>
    <w:rsid w:val="00D26BBD"/>
    <w:rsid w:val="00D32DA6"/>
    <w:rsid w:val="00D35E55"/>
    <w:rsid w:val="00D40628"/>
    <w:rsid w:val="00D407DB"/>
    <w:rsid w:val="00D43176"/>
    <w:rsid w:val="00D44BBA"/>
    <w:rsid w:val="00D453C6"/>
    <w:rsid w:val="00D560C6"/>
    <w:rsid w:val="00D65ADC"/>
    <w:rsid w:val="00D66E0B"/>
    <w:rsid w:val="00D67953"/>
    <w:rsid w:val="00D72487"/>
    <w:rsid w:val="00D7471A"/>
    <w:rsid w:val="00D75C5B"/>
    <w:rsid w:val="00D804F3"/>
    <w:rsid w:val="00D80820"/>
    <w:rsid w:val="00D81778"/>
    <w:rsid w:val="00D8369F"/>
    <w:rsid w:val="00D861DC"/>
    <w:rsid w:val="00D96B33"/>
    <w:rsid w:val="00DB3233"/>
    <w:rsid w:val="00DB7BB1"/>
    <w:rsid w:val="00DC4CFE"/>
    <w:rsid w:val="00DC6F03"/>
    <w:rsid w:val="00DD02F8"/>
    <w:rsid w:val="00DE6B81"/>
    <w:rsid w:val="00DF1C3F"/>
    <w:rsid w:val="00DF6B24"/>
    <w:rsid w:val="00E022BD"/>
    <w:rsid w:val="00E035EA"/>
    <w:rsid w:val="00E079AA"/>
    <w:rsid w:val="00E10416"/>
    <w:rsid w:val="00E145DA"/>
    <w:rsid w:val="00E1707A"/>
    <w:rsid w:val="00E23BA2"/>
    <w:rsid w:val="00E250BD"/>
    <w:rsid w:val="00E25A6D"/>
    <w:rsid w:val="00E26225"/>
    <w:rsid w:val="00E271D2"/>
    <w:rsid w:val="00E30485"/>
    <w:rsid w:val="00E30B0D"/>
    <w:rsid w:val="00E33518"/>
    <w:rsid w:val="00E35E11"/>
    <w:rsid w:val="00E4189A"/>
    <w:rsid w:val="00E43137"/>
    <w:rsid w:val="00E47E16"/>
    <w:rsid w:val="00E55466"/>
    <w:rsid w:val="00E57E64"/>
    <w:rsid w:val="00E63238"/>
    <w:rsid w:val="00E669EC"/>
    <w:rsid w:val="00E671DC"/>
    <w:rsid w:val="00E70C2A"/>
    <w:rsid w:val="00E719CF"/>
    <w:rsid w:val="00E7258C"/>
    <w:rsid w:val="00E73022"/>
    <w:rsid w:val="00E76409"/>
    <w:rsid w:val="00E77D89"/>
    <w:rsid w:val="00E804C7"/>
    <w:rsid w:val="00E82619"/>
    <w:rsid w:val="00E83DF9"/>
    <w:rsid w:val="00E86F52"/>
    <w:rsid w:val="00E87758"/>
    <w:rsid w:val="00E95431"/>
    <w:rsid w:val="00E95AB6"/>
    <w:rsid w:val="00EA16E3"/>
    <w:rsid w:val="00EA4788"/>
    <w:rsid w:val="00EA4E1A"/>
    <w:rsid w:val="00EA4E33"/>
    <w:rsid w:val="00EA7B46"/>
    <w:rsid w:val="00EB0326"/>
    <w:rsid w:val="00EB0DC8"/>
    <w:rsid w:val="00EB31E2"/>
    <w:rsid w:val="00EC00F9"/>
    <w:rsid w:val="00EC1F93"/>
    <w:rsid w:val="00EC6D53"/>
    <w:rsid w:val="00EC7884"/>
    <w:rsid w:val="00EC7A7A"/>
    <w:rsid w:val="00EE100C"/>
    <w:rsid w:val="00EE5669"/>
    <w:rsid w:val="00EE645A"/>
    <w:rsid w:val="00EE73A3"/>
    <w:rsid w:val="00EF32CD"/>
    <w:rsid w:val="00EF4067"/>
    <w:rsid w:val="00EF62C5"/>
    <w:rsid w:val="00EF6CEA"/>
    <w:rsid w:val="00EF72EC"/>
    <w:rsid w:val="00F0130B"/>
    <w:rsid w:val="00F0473D"/>
    <w:rsid w:val="00F05705"/>
    <w:rsid w:val="00F1142A"/>
    <w:rsid w:val="00F17DF1"/>
    <w:rsid w:val="00F218EE"/>
    <w:rsid w:val="00F23BD0"/>
    <w:rsid w:val="00F246F1"/>
    <w:rsid w:val="00F30A63"/>
    <w:rsid w:val="00F3789A"/>
    <w:rsid w:val="00F40AF4"/>
    <w:rsid w:val="00F40E9F"/>
    <w:rsid w:val="00F43271"/>
    <w:rsid w:val="00F45726"/>
    <w:rsid w:val="00F46083"/>
    <w:rsid w:val="00F468FE"/>
    <w:rsid w:val="00F475E2"/>
    <w:rsid w:val="00F522ED"/>
    <w:rsid w:val="00F553F1"/>
    <w:rsid w:val="00F61C26"/>
    <w:rsid w:val="00F64BD3"/>
    <w:rsid w:val="00F67F1C"/>
    <w:rsid w:val="00F73236"/>
    <w:rsid w:val="00F771B9"/>
    <w:rsid w:val="00F94D07"/>
    <w:rsid w:val="00FA205C"/>
    <w:rsid w:val="00FA3BF4"/>
    <w:rsid w:val="00FA4468"/>
    <w:rsid w:val="00FA61A2"/>
    <w:rsid w:val="00FA7887"/>
    <w:rsid w:val="00FB0782"/>
    <w:rsid w:val="00FB0F4F"/>
    <w:rsid w:val="00FB31F7"/>
    <w:rsid w:val="00FB5E57"/>
    <w:rsid w:val="00FC3634"/>
    <w:rsid w:val="00FC5B25"/>
    <w:rsid w:val="00FC760B"/>
    <w:rsid w:val="00FD531D"/>
    <w:rsid w:val="00FD6661"/>
    <w:rsid w:val="00FD66D9"/>
    <w:rsid w:val="00FE1B21"/>
    <w:rsid w:val="00FF5C66"/>
    <w:rsid w:val="00FF7B82"/>
  </w:rsids>
  <m:mathPr>
    <m:mathFont m:val="Cambria Math"/>
    <m:brkBin m:val="before"/>
    <m:brkBinSub m:val="--"/>
    <m:smallFrac m:val="0"/>
    <m:dispDef/>
    <m:lMargin m:val="0"/>
    <m:rMargin m:val="0"/>
    <m:defJc m:val="centerGroup"/>
    <m:wrapIndent m:val="1440"/>
    <m:intLim m:val="subSup"/>
    <m:naryLim m:val="undOvr"/>
  </m:mathPr>
  <w:themeFontLang w:val="en-V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4:docId w14:val="2DCF5AF5"/>
  <w15:chartTrackingRefBased/>
  <w15:docId w15:val="{1A901B3E-7957-9E4A-BDF3-59497AA2AA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ourier New" w:eastAsia="Courier New" w:hAnsi="Courier New" w:cs="Courier New"/>
        <w:lang w:val="en-VN"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A2BF3"/>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Pr>
      <w:color w:val="0066CC"/>
      <w:u w:val="single"/>
    </w:rPr>
  </w:style>
  <w:style w:type="character" w:customStyle="1" w:styleId="Bodytext2">
    <w:name w:val="Body text (2)_"/>
    <w:basedOn w:val="DefaultParagraphFont"/>
    <w:link w:val="Bodytext21"/>
    <w:rPr>
      <w:rFonts w:ascii="Times New Roman" w:hAnsi="Times New Roman" w:cs="Times New Roman"/>
      <w:b/>
      <w:bCs/>
      <w:spacing w:val="5"/>
      <w:sz w:val="23"/>
      <w:szCs w:val="23"/>
      <w:u w:val="none"/>
    </w:rPr>
  </w:style>
  <w:style w:type="character" w:customStyle="1" w:styleId="Bodytext3">
    <w:name w:val="Body text (3)_"/>
    <w:basedOn w:val="DefaultParagraphFont"/>
    <w:link w:val="Bodytext30"/>
    <w:rPr>
      <w:rFonts w:ascii="Times New Roman" w:hAnsi="Times New Roman" w:cs="Times New Roman"/>
      <w:i/>
      <w:iCs/>
      <w:spacing w:val="1"/>
      <w:sz w:val="23"/>
      <w:szCs w:val="23"/>
      <w:u w:val="none"/>
    </w:rPr>
  </w:style>
  <w:style w:type="character" w:customStyle="1" w:styleId="Bodytext3NotItalic">
    <w:name w:val="Body text (3) + Not Italic"/>
    <w:aliases w:val="Spacing 0 pt"/>
    <w:basedOn w:val="Bodytext3"/>
    <w:rPr>
      <w:rFonts w:ascii="Times New Roman" w:hAnsi="Times New Roman" w:cs="Times New Roman"/>
      <w:i/>
      <w:iCs/>
      <w:spacing w:val="6"/>
      <w:sz w:val="23"/>
      <w:szCs w:val="23"/>
      <w:u w:val="none"/>
    </w:rPr>
  </w:style>
  <w:style w:type="character" w:customStyle="1" w:styleId="Heading5">
    <w:name w:val="Heading #5_"/>
    <w:basedOn w:val="DefaultParagraphFont"/>
    <w:link w:val="Heading50"/>
    <w:rPr>
      <w:rFonts w:ascii="Times New Roman" w:hAnsi="Times New Roman" w:cs="Times New Roman"/>
      <w:b/>
      <w:bCs/>
      <w:spacing w:val="5"/>
      <w:sz w:val="23"/>
      <w:szCs w:val="23"/>
      <w:u w:val="none"/>
    </w:rPr>
  </w:style>
  <w:style w:type="character" w:customStyle="1" w:styleId="Bodytext">
    <w:name w:val="Body text_"/>
    <w:basedOn w:val="DefaultParagraphFont"/>
    <w:link w:val="Bodytext1"/>
    <w:rPr>
      <w:rFonts w:ascii="Times New Roman" w:hAnsi="Times New Roman" w:cs="Times New Roman"/>
      <w:spacing w:val="6"/>
      <w:sz w:val="23"/>
      <w:szCs w:val="23"/>
      <w:u w:val="none"/>
    </w:rPr>
  </w:style>
  <w:style w:type="character" w:customStyle="1" w:styleId="BodytextItalic">
    <w:name w:val="Body text + Italic"/>
    <w:aliases w:val="Spacing 0 pt12"/>
    <w:basedOn w:val="Bodytext"/>
    <w:rPr>
      <w:rFonts w:ascii="Times New Roman" w:hAnsi="Times New Roman" w:cs="Times New Roman"/>
      <w:i/>
      <w:iCs/>
      <w:spacing w:val="1"/>
      <w:sz w:val="23"/>
      <w:szCs w:val="23"/>
      <w:u w:val="none"/>
    </w:rPr>
  </w:style>
  <w:style w:type="character" w:customStyle="1" w:styleId="Headerorfooter2">
    <w:name w:val="Header or footer (2)_"/>
    <w:basedOn w:val="DefaultParagraphFont"/>
    <w:link w:val="Headerorfooter20"/>
    <w:rPr>
      <w:rFonts w:ascii="Times New Roman" w:hAnsi="Times New Roman" w:cs="Times New Roman"/>
      <w:b/>
      <w:bCs/>
      <w:noProof/>
      <w:sz w:val="18"/>
      <w:szCs w:val="18"/>
      <w:u w:val="none"/>
    </w:rPr>
  </w:style>
  <w:style w:type="character" w:customStyle="1" w:styleId="BodyText10">
    <w:name w:val="Body Text1"/>
    <w:basedOn w:val="Bodytext"/>
    <w:rPr>
      <w:rFonts w:ascii="Times New Roman" w:hAnsi="Times New Roman" w:cs="Times New Roman"/>
      <w:spacing w:val="6"/>
      <w:sz w:val="23"/>
      <w:szCs w:val="23"/>
      <w:u w:val="none"/>
    </w:rPr>
  </w:style>
  <w:style w:type="character" w:customStyle="1" w:styleId="Bodytext20">
    <w:name w:val="Body text (2)"/>
    <w:basedOn w:val="Bodytext2"/>
    <w:rPr>
      <w:rFonts w:ascii="Times New Roman" w:hAnsi="Times New Roman" w:cs="Times New Roman"/>
      <w:b/>
      <w:bCs/>
      <w:spacing w:val="5"/>
      <w:sz w:val="23"/>
      <w:szCs w:val="23"/>
      <w:u w:val="none"/>
    </w:rPr>
  </w:style>
  <w:style w:type="character" w:customStyle="1" w:styleId="Bodytext2Consolas">
    <w:name w:val="Body text (2) + Consolas"/>
    <w:aliases w:val="10 pt,Not Bold,Spacing 0 pt11"/>
    <w:basedOn w:val="Bodytext2"/>
    <w:rPr>
      <w:rFonts w:ascii="Consolas" w:hAnsi="Consolas" w:cs="Consolas"/>
      <w:b/>
      <w:bCs/>
      <w:spacing w:val="0"/>
      <w:sz w:val="20"/>
      <w:szCs w:val="20"/>
      <w:u w:val="none"/>
    </w:rPr>
  </w:style>
  <w:style w:type="character" w:customStyle="1" w:styleId="Bodytext4">
    <w:name w:val="Body text (4)_"/>
    <w:basedOn w:val="DefaultParagraphFont"/>
    <w:link w:val="Bodytext40"/>
    <w:rPr>
      <w:rFonts w:ascii="Consolas" w:hAnsi="Consolas" w:cs="Consolas"/>
      <w:sz w:val="9"/>
      <w:szCs w:val="9"/>
      <w:u w:val="none"/>
    </w:rPr>
  </w:style>
  <w:style w:type="character" w:customStyle="1" w:styleId="Picturecaption">
    <w:name w:val="Picture caption_"/>
    <w:basedOn w:val="DefaultParagraphFont"/>
    <w:link w:val="Picturecaption0"/>
    <w:rPr>
      <w:rFonts w:ascii="Times New Roman" w:hAnsi="Times New Roman" w:cs="Times New Roman"/>
      <w:b/>
      <w:bCs/>
      <w:spacing w:val="5"/>
      <w:sz w:val="23"/>
      <w:szCs w:val="23"/>
      <w:u w:val="none"/>
    </w:rPr>
  </w:style>
  <w:style w:type="character" w:customStyle="1" w:styleId="Bodytext5">
    <w:name w:val="Body text (5)_"/>
    <w:basedOn w:val="DefaultParagraphFont"/>
    <w:link w:val="Bodytext50"/>
    <w:rPr>
      <w:rFonts w:ascii="Times New Roman" w:hAnsi="Times New Roman" w:cs="Times New Roman"/>
      <w:b/>
      <w:bCs/>
      <w:i/>
      <w:iCs/>
      <w:spacing w:val="5"/>
      <w:sz w:val="20"/>
      <w:szCs w:val="20"/>
      <w:u w:val="none"/>
    </w:rPr>
  </w:style>
  <w:style w:type="character" w:customStyle="1" w:styleId="Bodytext6">
    <w:name w:val="Body text (6)_"/>
    <w:basedOn w:val="DefaultParagraphFont"/>
    <w:link w:val="Bodytext60"/>
    <w:rPr>
      <w:rFonts w:ascii="Times New Roman" w:hAnsi="Times New Roman" w:cs="Times New Roman"/>
      <w:spacing w:val="7"/>
      <w:sz w:val="18"/>
      <w:szCs w:val="18"/>
      <w:u w:val="none"/>
    </w:rPr>
  </w:style>
  <w:style w:type="character" w:customStyle="1" w:styleId="Bodytext6FrankRuehl">
    <w:name w:val="Body text (6) + FrankRuehl"/>
    <w:aliases w:val="4 pt,Italic,Spacing 0 pt10"/>
    <w:basedOn w:val="Bodytext6"/>
    <w:rPr>
      <w:rFonts w:ascii="FrankRuehl" w:hAnsi="FrankRuehl" w:cs="FrankRuehl"/>
      <w:i/>
      <w:iCs/>
      <w:spacing w:val="0"/>
      <w:sz w:val="8"/>
      <w:szCs w:val="8"/>
      <w:u w:val="none"/>
    </w:rPr>
  </w:style>
  <w:style w:type="character" w:customStyle="1" w:styleId="Picturecaption2">
    <w:name w:val="Picture caption (2)_"/>
    <w:basedOn w:val="DefaultParagraphFont"/>
    <w:link w:val="Picturecaption20"/>
    <w:rPr>
      <w:rFonts w:ascii="Times New Roman" w:hAnsi="Times New Roman" w:cs="Times New Roman"/>
      <w:i/>
      <w:iCs/>
      <w:spacing w:val="-10"/>
      <w:sz w:val="9"/>
      <w:szCs w:val="9"/>
      <w:u w:val="none"/>
    </w:rPr>
  </w:style>
  <w:style w:type="character" w:customStyle="1" w:styleId="Headerorfooter3">
    <w:name w:val="Header or footer (3)_"/>
    <w:basedOn w:val="DefaultParagraphFont"/>
    <w:link w:val="Headerorfooter31"/>
    <w:rPr>
      <w:rFonts w:ascii="Times New Roman" w:hAnsi="Times New Roman" w:cs="Times New Roman"/>
      <w:b/>
      <w:bCs/>
      <w:spacing w:val="3"/>
      <w:sz w:val="25"/>
      <w:szCs w:val="25"/>
      <w:u w:val="none"/>
    </w:rPr>
  </w:style>
  <w:style w:type="character" w:customStyle="1" w:styleId="Headerorfooter30">
    <w:name w:val="Header or footer (3)"/>
    <w:basedOn w:val="Headerorfooter3"/>
    <w:rPr>
      <w:rFonts w:ascii="Times New Roman" w:hAnsi="Times New Roman" w:cs="Times New Roman"/>
      <w:b/>
      <w:bCs/>
      <w:spacing w:val="3"/>
      <w:sz w:val="25"/>
      <w:szCs w:val="25"/>
      <w:u w:val="single"/>
    </w:rPr>
  </w:style>
  <w:style w:type="character" w:customStyle="1" w:styleId="Headerorfooter">
    <w:name w:val="Header or footer_"/>
    <w:basedOn w:val="DefaultParagraphFont"/>
    <w:link w:val="Headerorfooter1"/>
    <w:rPr>
      <w:rFonts w:ascii="Times New Roman" w:hAnsi="Times New Roman" w:cs="Times New Roman"/>
      <w:b/>
      <w:bCs/>
      <w:spacing w:val="-7"/>
      <w:sz w:val="22"/>
      <w:szCs w:val="22"/>
      <w:u w:val="none"/>
    </w:rPr>
  </w:style>
  <w:style w:type="character" w:customStyle="1" w:styleId="Bodytext7">
    <w:name w:val="Body text (7)_"/>
    <w:basedOn w:val="DefaultParagraphFont"/>
    <w:link w:val="Bodytext70"/>
    <w:rPr>
      <w:rFonts w:ascii="Times New Roman" w:hAnsi="Times New Roman" w:cs="Times New Roman"/>
      <w:b/>
      <w:bCs/>
      <w:noProof/>
      <w:sz w:val="16"/>
      <w:szCs w:val="16"/>
      <w:u w:val="none"/>
    </w:rPr>
  </w:style>
  <w:style w:type="character" w:customStyle="1" w:styleId="Tableofcontents">
    <w:name w:val="Table of contents_"/>
    <w:basedOn w:val="DefaultParagraphFont"/>
    <w:link w:val="Tableofcontents0"/>
    <w:rPr>
      <w:rFonts w:ascii="Times New Roman" w:hAnsi="Times New Roman" w:cs="Times New Roman"/>
      <w:spacing w:val="6"/>
      <w:sz w:val="23"/>
      <w:szCs w:val="23"/>
      <w:u w:val="none"/>
    </w:rPr>
  </w:style>
  <w:style w:type="character" w:customStyle="1" w:styleId="Heading3">
    <w:name w:val="Heading #3_"/>
    <w:basedOn w:val="DefaultParagraphFont"/>
    <w:link w:val="Heading30"/>
    <w:rPr>
      <w:rFonts w:ascii="Times New Roman" w:hAnsi="Times New Roman" w:cs="Times New Roman"/>
      <w:b/>
      <w:bCs/>
      <w:spacing w:val="5"/>
      <w:sz w:val="23"/>
      <w:szCs w:val="23"/>
      <w:u w:val="none"/>
    </w:rPr>
  </w:style>
  <w:style w:type="character" w:customStyle="1" w:styleId="Heading2">
    <w:name w:val="Heading #2_"/>
    <w:basedOn w:val="DefaultParagraphFont"/>
    <w:link w:val="Heading20"/>
    <w:rPr>
      <w:rFonts w:ascii="Arial" w:hAnsi="Arial" w:cs="Arial"/>
      <w:i/>
      <w:iCs/>
      <w:spacing w:val="-3"/>
      <w:sz w:val="27"/>
      <w:szCs w:val="27"/>
      <w:u w:val="none"/>
    </w:rPr>
  </w:style>
  <w:style w:type="character" w:customStyle="1" w:styleId="Heading2TimesNewRoman">
    <w:name w:val="Heading #2 + Times New Roman"/>
    <w:aliases w:val="10 pt2,Bold,Spacing 0 pt9"/>
    <w:basedOn w:val="Heading2"/>
    <w:rPr>
      <w:rFonts w:ascii="Times New Roman" w:hAnsi="Times New Roman" w:cs="Times New Roman"/>
      <w:b/>
      <w:bCs/>
      <w:i/>
      <w:iCs/>
      <w:spacing w:val="5"/>
      <w:sz w:val="20"/>
      <w:szCs w:val="20"/>
      <w:u w:val="none"/>
    </w:rPr>
  </w:style>
  <w:style w:type="character" w:customStyle="1" w:styleId="Bodytext22">
    <w:name w:val="Body text (2)2"/>
    <w:basedOn w:val="Bodytext2"/>
    <w:rPr>
      <w:rFonts w:ascii="Times New Roman" w:hAnsi="Times New Roman" w:cs="Times New Roman"/>
      <w:b/>
      <w:bCs/>
      <w:spacing w:val="5"/>
      <w:sz w:val="23"/>
      <w:szCs w:val="23"/>
      <w:u w:val="single"/>
    </w:rPr>
  </w:style>
  <w:style w:type="character" w:customStyle="1" w:styleId="BodytextItalic1">
    <w:name w:val="Body text + Italic1"/>
    <w:aliases w:val="Spacing -1 pt"/>
    <w:basedOn w:val="Bodytext"/>
    <w:rPr>
      <w:rFonts w:ascii="Times New Roman" w:hAnsi="Times New Roman" w:cs="Times New Roman"/>
      <w:i/>
      <w:iCs/>
      <w:spacing w:val="-26"/>
      <w:sz w:val="23"/>
      <w:szCs w:val="23"/>
      <w:u w:val="none"/>
    </w:rPr>
  </w:style>
  <w:style w:type="character" w:customStyle="1" w:styleId="Bodytext2145pt">
    <w:name w:val="Body text (2) + 14.5 pt"/>
    <w:aliases w:val="Spacing 0 pt8"/>
    <w:basedOn w:val="Bodytext2"/>
    <w:rPr>
      <w:rFonts w:ascii="Times New Roman" w:hAnsi="Times New Roman" w:cs="Times New Roman"/>
      <w:b/>
      <w:bCs/>
      <w:spacing w:val="-5"/>
      <w:sz w:val="29"/>
      <w:szCs w:val="29"/>
      <w:u w:val="none"/>
    </w:rPr>
  </w:style>
  <w:style w:type="character" w:customStyle="1" w:styleId="Headerorfooter0">
    <w:name w:val="Header or footer"/>
    <w:basedOn w:val="Headerorfooter"/>
    <w:rPr>
      <w:rFonts w:ascii="Times New Roman" w:hAnsi="Times New Roman" w:cs="Times New Roman"/>
      <w:b/>
      <w:bCs/>
      <w:spacing w:val="-7"/>
      <w:sz w:val="22"/>
      <w:szCs w:val="22"/>
      <w:u w:val="single"/>
    </w:rPr>
  </w:style>
  <w:style w:type="character" w:customStyle="1" w:styleId="Bodytext8">
    <w:name w:val="Body text (8)_"/>
    <w:basedOn w:val="DefaultParagraphFont"/>
    <w:link w:val="Bodytext80"/>
    <w:rPr>
      <w:rFonts w:ascii="Times New Roman" w:hAnsi="Times New Roman" w:cs="Times New Roman"/>
      <w:spacing w:val="8"/>
      <w:sz w:val="21"/>
      <w:szCs w:val="21"/>
      <w:u w:val="none"/>
    </w:rPr>
  </w:style>
  <w:style w:type="character" w:customStyle="1" w:styleId="Bodytext9">
    <w:name w:val="Body text (9)_"/>
    <w:basedOn w:val="DefaultParagraphFont"/>
    <w:link w:val="Bodytext90"/>
    <w:rPr>
      <w:rFonts w:ascii="Consolas" w:hAnsi="Consolas" w:cs="Consolas"/>
      <w:sz w:val="20"/>
      <w:szCs w:val="20"/>
      <w:u w:val="none"/>
    </w:rPr>
  </w:style>
  <w:style w:type="character" w:customStyle="1" w:styleId="Bodytext9Italic">
    <w:name w:val="Body text (9) + Italic"/>
    <w:basedOn w:val="Bodytext9"/>
    <w:rPr>
      <w:rFonts w:ascii="Consolas" w:hAnsi="Consolas" w:cs="Consolas"/>
      <w:i/>
      <w:iCs/>
      <w:sz w:val="20"/>
      <w:szCs w:val="20"/>
      <w:u w:val="none"/>
    </w:rPr>
  </w:style>
  <w:style w:type="character" w:customStyle="1" w:styleId="Bodytext100">
    <w:name w:val="Body text (10)_"/>
    <w:basedOn w:val="DefaultParagraphFont"/>
    <w:link w:val="Bodytext101"/>
    <w:rPr>
      <w:rFonts w:ascii="Consolas" w:hAnsi="Consolas" w:cs="Consolas"/>
      <w:spacing w:val="5"/>
      <w:w w:val="200"/>
      <w:sz w:val="8"/>
      <w:szCs w:val="8"/>
      <w:u w:val="none"/>
    </w:rPr>
  </w:style>
  <w:style w:type="character" w:customStyle="1" w:styleId="Bodytext11">
    <w:name w:val="Body text (11)_"/>
    <w:basedOn w:val="DefaultParagraphFont"/>
    <w:link w:val="Bodytext110"/>
    <w:rPr>
      <w:rFonts w:ascii="Times New Roman" w:hAnsi="Times New Roman" w:cs="Times New Roman"/>
      <w:b/>
      <w:bCs/>
      <w:i/>
      <w:iCs/>
      <w:spacing w:val="2"/>
      <w:u w:val="none"/>
    </w:rPr>
  </w:style>
  <w:style w:type="character" w:customStyle="1" w:styleId="Tablecaption">
    <w:name w:val="Table caption_"/>
    <w:basedOn w:val="DefaultParagraphFont"/>
    <w:link w:val="Tablecaption0"/>
    <w:rPr>
      <w:rFonts w:ascii="Times New Roman" w:hAnsi="Times New Roman" w:cs="Times New Roman"/>
      <w:b/>
      <w:bCs/>
      <w:i/>
      <w:iCs/>
      <w:spacing w:val="2"/>
      <w:u w:val="none"/>
    </w:rPr>
  </w:style>
  <w:style w:type="character" w:customStyle="1" w:styleId="Bodytext23">
    <w:name w:val="Body text2"/>
    <w:basedOn w:val="Bodytext"/>
    <w:rPr>
      <w:rFonts w:ascii="Times New Roman" w:hAnsi="Times New Roman" w:cs="Times New Roman"/>
      <w:spacing w:val="6"/>
      <w:sz w:val="23"/>
      <w:szCs w:val="23"/>
      <w:u w:val="none"/>
    </w:rPr>
  </w:style>
  <w:style w:type="character" w:customStyle="1" w:styleId="Bodytext11NotItalic">
    <w:name w:val="Body text (11) + Not Italic"/>
    <w:aliases w:val="Spacing 0 pt7"/>
    <w:basedOn w:val="Bodytext11"/>
    <w:rPr>
      <w:rFonts w:ascii="Times New Roman" w:hAnsi="Times New Roman" w:cs="Times New Roman"/>
      <w:b/>
      <w:bCs/>
      <w:i/>
      <w:iCs/>
      <w:noProof/>
      <w:spacing w:val="0"/>
      <w:u w:val="none"/>
    </w:rPr>
  </w:style>
  <w:style w:type="character" w:customStyle="1" w:styleId="Bodytext12">
    <w:name w:val="Body text (12)_"/>
    <w:basedOn w:val="DefaultParagraphFont"/>
    <w:link w:val="Bodytext120"/>
    <w:rPr>
      <w:rFonts w:ascii="Times New Roman" w:hAnsi="Times New Roman" w:cs="Times New Roman"/>
      <w:i/>
      <w:iCs/>
      <w:spacing w:val="4"/>
      <w:sz w:val="21"/>
      <w:szCs w:val="21"/>
      <w:u w:val="none"/>
    </w:rPr>
  </w:style>
  <w:style w:type="character" w:customStyle="1" w:styleId="Bodytext5NotBold">
    <w:name w:val="Body text (5) + Not Bold"/>
    <w:aliases w:val="Not Italic,Spacing 0 pt6"/>
    <w:basedOn w:val="Bodytext5"/>
    <w:rPr>
      <w:rFonts w:ascii="Times New Roman" w:hAnsi="Times New Roman" w:cs="Times New Roman"/>
      <w:b/>
      <w:bCs/>
      <w:i/>
      <w:iCs/>
      <w:spacing w:val="0"/>
      <w:sz w:val="20"/>
      <w:szCs w:val="20"/>
      <w:u w:val="none"/>
    </w:rPr>
  </w:style>
  <w:style w:type="character" w:customStyle="1" w:styleId="Bodytext5115pt">
    <w:name w:val="Body text (5) + 11.5 pt"/>
    <w:aliases w:val="Not Bold2,Spacing 0 pt5"/>
    <w:basedOn w:val="Bodytext5"/>
    <w:rPr>
      <w:rFonts w:ascii="Times New Roman" w:hAnsi="Times New Roman" w:cs="Times New Roman"/>
      <w:b/>
      <w:bCs/>
      <w:i/>
      <w:iCs/>
      <w:spacing w:val="1"/>
      <w:sz w:val="23"/>
      <w:szCs w:val="23"/>
      <w:u w:val="none"/>
    </w:rPr>
  </w:style>
  <w:style w:type="character" w:customStyle="1" w:styleId="Bodytext5115pt1">
    <w:name w:val="Body text (5) + 11.5 pt1"/>
    <w:aliases w:val="Not Bold1,Not Italic1,Spacing 0 pt4"/>
    <w:basedOn w:val="Bodytext5"/>
    <w:rPr>
      <w:rFonts w:ascii="Times New Roman" w:hAnsi="Times New Roman" w:cs="Times New Roman"/>
      <w:b/>
      <w:bCs/>
      <w:i/>
      <w:iCs/>
      <w:noProof/>
      <w:spacing w:val="6"/>
      <w:sz w:val="23"/>
      <w:szCs w:val="23"/>
      <w:u w:val="none"/>
    </w:rPr>
  </w:style>
  <w:style w:type="character" w:customStyle="1" w:styleId="Heading4">
    <w:name w:val="Heading #4_"/>
    <w:basedOn w:val="DefaultParagraphFont"/>
    <w:link w:val="Heading40"/>
    <w:rPr>
      <w:rFonts w:ascii="Times New Roman" w:hAnsi="Times New Roman" w:cs="Times New Roman"/>
      <w:spacing w:val="6"/>
      <w:sz w:val="23"/>
      <w:szCs w:val="23"/>
      <w:u w:val="none"/>
    </w:rPr>
  </w:style>
  <w:style w:type="character" w:customStyle="1" w:styleId="Heading1">
    <w:name w:val="Heading #1_"/>
    <w:basedOn w:val="DefaultParagraphFont"/>
    <w:link w:val="Heading10"/>
    <w:rPr>
      <w:rFonts w:ascii="Times New Roman" w:hAnsi="Times New Roman" w:cs="Times New Roman"/>
      <w:spacing w:val="7"/>
      <w:sz w:val="18"/>
      <w:szCs w:val="18"/>
      <w:u w:val="none"/>
    </w:rPr>
  </w:style>
  <w:style w:type="character" w:customStyle="1" w:styleId="Bodytext13">
    <w:name w:val="Body text (13)_"/>
    <w:basedOn w:val="DefaultParagraphFont"/>
    <w:link w:val="Bodytext130"/>
    <w:rPr>
      <w:rFonts w:ascii="FrankRuehl" w:hAnsi="FrankRuehl" w:cs="FrankRuehl"/>
      <w:noProof/>
      <w:sz w:val="20"/>
      <w:szCs w:val="20"/>
      <w:u w:val="none"/>
    </w:rPr>
  </w:style>
  <w:style w:type="character" w:customStyle="1" w:styleId="Bodytext14">
    <w:name w:val="Body text (14)_"/>
    <w:basedOn w:val="DefaultParagraphFont"/>
    <w:link w:val="Bodytext140"/>
    <w:rPr>
      <w:rFonts w:ascii="Times New Roman" w:hAnsi="Times New Roman" w:cs="Times New Roman"/>
      <w:sz w:val="8"/>
      <w:szCs w:val="8"/>
      <w:u w:val="none"/>
    </w:rPr>
  </w:style>
  <w:style w:type="character" w:customStyle="1" w:styleId="Bodytext14FrankRuehl">
    <w:name w:val="Body text (14) + FrankRuehl"/>
    <w:aliases w:val="10 pt1"/>
    <w:basedOn w:val="Bodytext14"/>
    <w:rPr>
      <w:rFonts w:ascii="FrankRuehl" w:hAnsi="FrankRuehl" w:cs="FrankRuehl"/>
      <w:noProof/>
      <w:sz w:val="20"/>
      <w:szCs w:val="20"/>
      <w:u w:val="none"/>
    </w:rPr>
  </w:style>
  <w:style w:type="character" w:customStyle="1" w:styleId="Bodytext15">
    <w:name w:val="Body text (15)_"/>
    <w:basedOn w:val="DefaultParagraphFont"/>
    <w:link w:val="Bodytext150"/>
    <w:rPr>
      <w:rFonts w:ascii="Consolas" w:hAnsi="Consolas" w:cs="Consolas"/>
      <w:noProof/>
      <w:sz w:val="15"/>
      <w:szCs w:val="15"/>
      <w:u w:val="none"/>
    </w:rPr>
  </w:style>
  <w:style w:type="character" w:customStyle="1" w:styleId="Bodytext16">
    <w:name w:val="Body text (16)_"/>
    <w:basedOn w:val="DefaultParagraphFont"/>
    <w:link w:val="Bodytext160"/>
    <w:rPr>
      <w:rFonts w:ascii="FrankRuehl" w:hAnsi="FrankRuehl" w:cs="FrankRuehl"/>
      <w:i/>
      <w:iCs/>
      <w:sz w:val="8"/>
      <w:szCs w:val="8"/>
      <w:u w:val="none"/>
    </w:rPr>
  </w:style>
  <w:style w:type="character" w:customStyle="1" w:styleId="Bodytext16TimesNewRoman">
    <w:name w:val="Body text (16) + Times New Roman"/>
    <w:aliases w:val="9 pt"/>
    <w:basedOn w:val="Bodytext16"/>
    <w:rPr>
      <w:rFonts w:ascii="Times New Roman" w:hAnsi="Times New Roman" w:cs="Times New Roman"/>
      <w:i/>
      <w:iCs/>
      <w:noProof/>
      <w:sz w:val="18"/>
      <w:szCs w:val="18"/>
      <w:u w:val="none"/>
    </w:rPr>
  </w:style>
  <w:style w:type="character" w:customStyle="1" w:styleId="Footnote">
    <w:name w:val="Footnote_"/>
    <w:basedOn w:val="DefaultParagraphFont"/>
    <w:link w:val="Footnote0"/>
    <w:rPr>
      <w:rFonts w:ascii="Times New Roman" w:hAnsi="Times New Roman" w:cs="Times New Roman"/>
      <w:spacing w:val="7"/>
      <w:sz w:val="18"/>
      <w:szCs w:val="18"/>
      <w:u w:val="none"/>
    </w:rPr>
  </w:style>
  <w:style w:type="character" w:customStyle="1" w:styleId="Bodytext12NotItalic">
    <w:name w:val="Body text (12) + Not Italic"/>
    <w:aliases w:val="Spacing 0 pt3"/>
    <w:basedOn w:val="Bodytext12"/>
    <w:rPr>
      <w:rFonts w:ascii="Times New Roman" w:hAnsi="Times New Roman" w:cs="Times New Roman"/>
      <w:i/>
      <w:iCs/>
      <w:spacing w:val="0"/>
      <w:sz w:val="21"/>
      <w:szCs w:val="21"/>
      <w:u w:val="none"/>
    </w:rPr>
  </w:style>
  <w:style w:type="character" w:customStyle="1" w:styleId="Bodytext17">
    <w:name w:val="Body text (17)_"/>
    <w:basedOn w:val="DefaultParagraphFont"/>
    <w:link w:val="Bodytext170"/>
    <w:rPr>
      <w:rFonts w:ascii="Times New Roman" w:hAnsi="Times New Roman" w:cs="Times New Roman"/>
      <w:b/>
      <w:bCs/>
      <w:spacing w:val="3"/>
      <w:sz w:val="23"/>
      <w:szCs w:val="23"/>
      <w:u w:val="none"/>
    </w:rPr>
  </w:style>
  <w:style w:type="character" w:customStyle="1" w:styleId="Tableofcontents2">
    <w:name w:val="Table of contents (2)_"/>
    <w:basedOn w:val="DefaultParagraphFont"/>
    <w:link w:val="Tableofcontents20"/>
    <w:rPr>
      <w:rFonts w:ascii="Book Antiqua" w:hAnsi="Book Antiqua" w:cs="Book Antiqua"/>
      <w:sz w:val="8"/>
      <w:szCs w:val="8"/>
      <w:u w:val="none"/>
    </w:rPr>
  </w:style>
  <w:style w:type="character" w:customStyle="1" w:styleId="Tableofcontents2TimesNewRoman">
    <w:name w:val="Table of contents (2) + Times New Roman"/>
    <w:aliases w:val="4.5 pt,Italic2"/>
    <w:basedOn w:val="Tableofcontents2"/>
    <w:rPr>
      <w:rFonts w:ascii="Times New Roman" w:hAnsi="Times New Roman" w:cs="Times New Roman"/>
      <w:i/>
      <w:iCs/>
      <w:noProof/>
      <w:sz w:val="9"/>
      <w:szCs w:val="9"/>
      <w:u w:val="none"/>
    </w:rPr>
  </w:style>
  <w:style w:type="character" w:customStyle="1" w:styleId="Tableofcontents3">
    <w:name w:val="Table of contents (3)_"/>
    <w:basedOn w:val="DefaultParagraphFont"/>
    <w:link w:val="Tableofcontents30"/>
    <w:rPr>
      <w:rFonts w:ascii="Times New Roman" w:hAnsi="Times New Roman" w:cs="Times New Roman"/>
      <w:spacing w:val="30"/>
      <w:sz w:val="8"/>
      <w:szCs w:val="8"/>
      <w:u w:val="none"/>
    </w:rPr>
  </w:style>
  <w:style w:type="character" w:customStyle="1" w:styleId="Tableofcontents36pt">
    <w:name w:val="Table of contents (3) + 6 pt"/>
    <w:aliases w:val="Bold1,Italic1,Spacing 0 pt2"/>
    <w:basedOn w:val="Tableofcontents3"/>
    <w:rPr>
      <w:rFonts w:ascii="Times New Roman" w:hAnsi="Times New Roman" w:cs="Times New Roman"/>
      <w:b/>
      <w:bCs/>
      <w:i/>
      <w:iCs/>
      <w:noProof/>
      <w:spacing w:val="0"/>
      <w:sz w:val="12"/>
      <w:szCs w:val="12"/>
      <w:u w:val="none"/>
    </w:rPr>
  </w:style>
  <w:style w:type="character" w:customStyle="1" w:styleId="Tableofcontents4">
    <w:name w:val="Table of contents (4)_"/>
    <w:basedOn w:val="DefaultParagraphFont"/>
    <w:link w:val="Tableofcontents40"/>
    <w:rPr>
      <w:rFonts w:ascii="Times New Roman" w:hAnsi="Times New Roman" w:cs="Times New Roman"/>
      <w:b/>
      <w:bCs/>
      <w:spacing w:val="3"/>
      <w:sz w:val="23"/>
      <w:szCs w:val="23"/>
      <w:u w:val="none"/>
    </w:rPr>
  </w:style>
  <w:style w:type="character" w:customStyle="1" w:styleId="Bodytext18">
    <w:name w:val="Body text (18)_"/>
    <w:basedOn w:val="DefaultParagraphFont"/>
    <w:link w:val="Bodytext180"/>
    <w:rPr>
      <w:rFonts w:ascii="Times New Roman" w:hAnsi="Times New Roman" w:cs="Times New Roman"/>
      <w:b/>
      <w:bCs/>
      <w:spacing w:val="8"/>
      <w:sz w:val="22"/>
      <w:szCs w:val="22"/>
      <w:u w:val="none"/>
    </w:rPr>
  </w:style>
  <w:style w:type="character" w:customStyle="1" w:styleId="Bodytext18NotBold">
    <w:name w:val="Body text (18) + Not Bold"/>
    <w:aliases w:val="Spacing 0 pt1"/>
    <w:basedOn w:val="Bodytext18"/>
    <w:rPr>
      <w:rFonts w:ascii="Times New Roman" w:hAnsi="Times New Roman" w:cs="Times New Roman"/>
      <w:b/>
      <w:bCs/>
      <w:noProof/>
      <w:spacing w:val="0"/>
      <w:sz w:val="22"/>
      <w:szCs w:val="22"/>
      <w:u w:val="none"/>
    </w:rPr>
  </w:style>
  <w:style w:type="paragraph" w:customStyle="1" w:styleId="Bodytext21">
    <w:name w:val="Body text (2)1"/>
    <w:basedOn w:val="Normal"/>
    <w:link w:val="Bodytext2"/>
    <w:pPr>
      <w:shd w:val="clear" w:color="auto" w:fill="FFFFFF"/>
      <w:spacing w:after="240" w:line="240" w:lineRule="atLeast"/>
    </w:pPr>
    <w:rPr>
      <w:b/>
      <w:bCs/>
      <w:spacing w:val="5"/>
      <w:sz w:val="23"/>
      <w:szCs w:val="23"/>
    </w:rPr>
  </w:style>
  <w:style w:type="paragraph" w:customStyle="1" w:styleId="Bodytext30">
    <w:name w:val="Body text (3)"/>
    <w:basedOn w:val="Normal"/>
    <w:link w:val="Bodytext3"/>
    <w:pPr>
      <w:shd w:val="clear" w:color="auto" w:fill="FFFFFF"/>
      <w:spacing w:before="240" w:after="480" w:line="240" w:lineRule="atLeast"/>
      <w:jc w:val="both"/>
    </w:pPr>
    <w:rPr>
      <w:i/>
      <w:iCs/>
      <w:spacing w:val="1"/>
      <w:sz w:val="23"/>
      <w:szCs w:val="23"/>
    </w:rPr>
  </w:style>
  <w:style w:type="paragraph" w:customStyle="1" w:styleId="Heading50">
    <w:name w:val="Heading #5"/>
    <w:basedOn w:val="Normal"/>
    <w:link w:val="Heading5"/>
    <w:pPr>
      <w:shd w:val="clear" w:color="auto" w:fill="FFFFFF"/>
      <w:spacing w:before="480" w:after="360" w:line="403" w:lineRule="exact"/>
      <w:jc w:val="center"/>
      <w:outlineLvl w:val="4"/>
    </w:pPr>
    <w:rPr>
      <w:b/>
      <w:bCs/>
      <w:spacing w:val="5"/>
      <w:sz w:val="23"/>
      <w:szCs w:val="23"/>
    </w:rPr>
  </w:style>
  <w:style w:type="paragraph" w:customStyle="1" w:styleId="Bodytext1">
    <w:name w:val="Body text1"/>
    <w:basedOn w:val="Normal"/>
    <w:link w:val="Bodytext"/>
    <w:pPr>
      <w:shd w:val="clear" w:color="auto" w:fill="FFFFFF"/>
      <w:spacing w:after="120" w:line="288" w:lineRule="exact"/>
      <w:jc w:val="both"/>
    </w:pPr>
    <w:rPr>
      <w:spacing w:val="6"/>
      <w:sz w:val="23"/>
      <w:szCs w:val="23"/>
    </w:rPr>
  </w:style>
  <w:style w:type="paragraph" w:customStyle="1" w:styleId="Headerorfooter20">
    <w:name w:val="Header or footer (2)"/>
    <w:basedOn w:val="Normal"/>
    <w:link w:val="Headerorfooter2"/>
    <w:pPr>
      <w:shd w:val="clear" w:color="auto" w:fill="FFFFFF"/>
      <w:spacing w:line="240" w:lineRule="atLeast"/>
    </w:pPr>
    <w:rPr>
      <w:b/>
      <w:bCs/>
      <w:noProof/>
      <w:sz w:val="18"/>
      <w:szCs w:val="18"/>
    </w:rPr>
  </w:style>
  <w:style w:type="paragraph" w:customStyle="1" w:styleId="Bodytext40">
    <w:name w:val="Body text (4)"/>
    <w:basedOn w:val="Normal"/>
    <w:link w:val="Bodytext4"/>
    <w:pPr>
      <w:shd w:val="clear" w:color="auto" w:fill="FFFFFF"/>
      <w:spacing w:after="60" w:line="240" w:lineRule="atLeast"/>
      <w:jc w:val="both"/>
    </w:pPr>
    <w:rPr>
      <w:rFonts w:ascii="Consolas" w:hAnsi="Consolas" w:cs="Consolas"/>
      <w:sz w:val="9"/>
      <w:szCs w:val="9"/>
    </w:rPr>
  </w:style>
  <w:style w:type="paragraph" w:customStyle="1" w:styleId="Picturecaption0">
    <w:name w:val="Picture caption"/>
    <w:basedOn w:val="Normal"/>
    <w:link w:val="Picturecaption"/>
    <w:pPr>
      <w:shd w:val="clear" w:color="auto" w:fill="FFFFFF"/>
      <w:spacing w:line="240" w:lineRule="atLeast"/>
    </w:pPr>
    <w:rPr>
      <w:b/>
      <w:bCs/>
      <w:spacing w:val="5"/>
      <w:sz w:val="23"/>
      <w:szCs w:val="23"/>
    </w:rPr>
  </w:style>
  <w:style w:type="paragraph" w:customStyle="1" w:styleId="Bodytext50">
    <w:name w:val="Body text (5)"/>
    <w:basedOn w:val="Normal"/>
    <w:link w:val="Bodytext5"/>
    <w:pPr>
      <w:shd w:val="clear" w:color="auto" w:fill="FFFFFF"/>
      <w:spacing w:before="60" w:line="240" w:lineRule="exact"/>
      <w:jc w:val="both"/>
    </w:pPr>
    <w:rPr>
      <w:b/>
      <w:bCs/>
      <w:i/>
      <w:iCs/>
      <w:spacing w:val="5"/>
      <w:sz w:val="20"/>
      <w:szCs w:val="20"/>
    </w:rPr>
  </w:style>
  <w:style w:type="paragraph" w:customStyle="1" w:styleId="Bodytext60">
    <w:name w:val="Body text (6)"/>
    <w:basedOn w:val="Normal"/>
    <w:link w:val="Bodytext6"/>
    <w:pPr>
      <w:shd w:val="clear" w:color="auto" w:fill="FFFFFF"/>
      <w:spacing w:line="240" w:lineRule="exact"/>
      <w:jc w:val="both"/>
    </w:pPr>
    <w:rPr>
      <w:spacing w:val="7"/>
      <w:sz w:val="18"/>
      <w:szCs w:val="18"/>
    </w:rPr>
  </w:style>
  <w:style w:type="paragraph" w:customStyle="1" w:styleId="Picturecaption20">
    <w:name w:val="Picture caption (2)"/>
    <w:basedOn w:val="Normal"/>
    <w:link w:val="Picturecaption2"/>
    <w:pPr>
      <w:shd w:val="clear" w:color="auto" w:fill="FFFFFF"/>
      <w:spacing w:line="240" w:lineRule="atLeast"/>
      <w:jc w:val="both"/>
    </w:pPr>
    <w:rPr>
      <w:i/>
      <w:iCs/>
      <w:spacing w:val="-10"/>
      <w:sz w:val="9"/>
      <w:szCs w:val="9"/>
    </w:rPr>
  </w:style>
  <w:style w:type="paragraph" w:customStyle="1" w:styleId="Headerorfooter31">
    <w:name w:val="Header or footer (3)1"/>
    <w:basedOn w:val="Normal"/>
    <w:link w:val="Headerorfooter3"/>
    <w:pPr>
      <w:shd w:val="clear" w:color="auto" w:fill="FFFFFF"/>
      <w:spacing w:line="322" w:lineRule="exact"/>
      <w:jc w:val="both"/>
    </w:pPr>
    <w:rPr>
      <w:b/>
      <w:bCs/>
      <w:spacing w:val="3"/>
      <w:sz w:val="25"/>
      <w:szCs w:val="25"/>
    </w:rPr>
  </w:style>
  <w:style w:type="paragraph" w:customStyle="1" w:styleId="Headerorfooter1">
    <w:name w:val="Header or footer1"/>
    <w:basedOn w:val="Normal"/>
    <w:link w:val="Headerorfooter"/>
    <w:pPr>
      <w:shd w:val="clear" w:color="auto" w:fill="FFFFFF"/>
      <w:spacing w:line="322" w:lineRule="exact"/>
      <w:jc w:val="both"/>
    </w:pPr>
    <w:rPr>
      <w:b/>
      <w:bCs/>
      <w:spacing w:val="-7"/>
      <w:sz w:val="22"/>
      <w:szCs w:val="22"/>
    </w:rPr>
  </w:style>
  <w:style w:type="paragraph" w:customStyle="1" w:styleId="Bodytext70">
    <w:name w:val="Body text (7)"/>
    <w:basedOn w:val="Normal"/>
    <w:link w:val="Bodytext7"/>
    <w:pPr>
      <w:shd w:val="clear" w:color="auto" w:fill="FFFFFF"/>
      <w:spacing w:before="60" w:after="360" w:line="240" w:lineRule="atLeast"/>
    </w:pPr>
    <w:rPr>
      <w:b/>
      <w:bCs/>
      <w:noProof/>
      <w:sz w:val="16"/>
      <w:szCs w:val="16"/>
    </w:rPr>
  </w:style>
  <w:style w:type="paragraph" w:customStyle="1" w:styleId="Tableofcontents0">
    <w:name w:val="Table of contents"/>
    <w:basedOn w:val="Normal"/>
    <w:link w:val="Tableofcontents"/>
    <w:pPr>
      <w:shd w:val="clear" w:color="auto" w:fill="FFFFFF"/>
      <w:spacing w:line="442" w:lineRule="exact"/>
      <w:jc w:val="both"/>
    </w:pPr>
    <w:rPr>
      <w:spacing w:val="6"/>
      <w:sz w:val="23"/>
      <w:szCs w:val="23"/>
    </w:rPr>
  </w:style>
  <w:style w:type="paragraph" w:customStyle="1" w:styleId="Heading30">
    <w:name w:val="Heading #3"/>
    <w:basedOn w:val="Normal"/>
    <w:link w:val="Heading3"/>
    <w:pPr>
      <w:shd w:val="clear" w:color="auto" w:fill="FFFFFF"/>
      <w:spacing w:line="442" w:lineRule="exact"/>
      <w:jc w:val="center"/>
      <w:outlineLvl w:val="2"/>
    </w:pPr>
    <w:rPr>
      <w:b/>
      <w:bCs/>
      <w:spacing w:val="5"/>
      <w:sz w:val="23"/>
      <w:szCs w:val="23"/>
    </w:rPr>
  </w:style>
  <w:style w:type="paragraph" w:customStyle="1" w:styleId="Heading20">
    <w:name w:val="Heading #2"/>
    <w:basedOn w:val="Normal"/>
    <w:link w:val="Heading2"/>
    <w:pPr>
      <w:shd w:val="clear" w:color="auto" w:fill="FFFFFF"/>
      <w:spacing w:before="540" w:line="240" w:lineRule="atLeast"/>
      <w:jc w:val="both"/>
      <w:outlineLvl w:val="1"/>
    </w:pPr>
    <w:rPr>
      <w:rFonts w:ascii="Arial" w:hAnsi="Arial" w:cs="Arial"/>
      <w:i/>
      <w:iCs/>
      <w:spacing w:val="-3"/>
      <w:sz w:val="27"/>
      <w:szCs w:val="27"/>
    </w:rPr>
  </w:style>
  <w:style w:type="paragraph" w:customStyle="1" w:styleId="Bodytext80">
    <w:name w:val="Body text (8)"/>
    <w:basedOn w:val="Normal"/>
    <w:link w:val="Bodytext8"/>
    <w:pPr>
      <w:shd w:val="clear" w:color="auto" w:fill="FFFFFF"/>
      <w:spacing w:line="240" w:lineRule="atLeast"/>
    </w:pPr>
    <w:rPr>
      <w:spacing w:val="8"/>
      <w:sz w:val="21"/>
      <w:szCs w:val="21"/>
    </w:rPr>
  </w:style>
  <w:style w:type="paragraph" w:customStyle="1" w:styleId="Bodytext90">
    <w:name w:val="Body text (9)"/>
    <w:basedOn w:val="Normal"/>
    <w:link w:val="Bodytext9"/>
    <w:pPr>
      <w:shd w:val="clear" w:color="auto" w:fill="FFFFFF"/>
      <w:spacing w:before="60" w:line="240" w:lineRule="atLeast"/>
      <w:jc w:val="both"/>
    </w:pPr>
    <w:rPr>
      <w:rFonts w:ascii="Consolas" w:hAnsi="Consolas" w:cs="Consolas"/>
      <w:sz w:val="20"/>
      <w:szCs w:val="20"/>
    </w:rPr>
  </w:style>
  <w:style w:type="paragraph" w:customStyle="1" w:styleId="Bodytext101">
    <w:name w:val="Body text (10)"/>
    <w:basedOn w:val="Normal"/>
    <w:link w:val="Bodytext100"/>
    <w:pPr>
      <w:shd w:val="clear" w:color="auto" w:fill="FFFFFF"/>
      <w:spacing w:line="240" w:lineRule="atLeast"/>
      <w:jc w:val="both"/>
    </w:pPr>
    <w:rPr>
      <w:rFonts w:ascii="Consolas" w:hAnsi="Consolas" w:cs="Consolas"/>
      <w:spacing w:val="5"/>
      <w:w w:val="200"/>
      <w:sz w:val="8"/>
      <w:szCs w:val="8"/>
    </w:rPr>
  </w:style>
  <w:style w:type="paragraph" w:customStyle="1" w:styleId="Bodytext110">
    <w:name w:val="Body text (11)"/>
    <w:basedOn w:val="Normal"/>
    <w:link w:val="Bodytext11"/>
    <w:pPr>
      <w:shd w:val="clear" w:color="auto" w:fill="FFFFFF"/>
      <w:spacing w:line="418" w:lineRule="exact"/>
      <w:jc w:val="both"/>
    </w:pPr>
    <w:rPr>
      <w:b/>
      <w:bCs/>
      <w:i/>
      <w:iCs/>
      <w:spacing w:val="2"/>
    </w:rPr>
  </w:style>
  <w:style w:type="paragraph" w:customStyle="1" w:styleId="Tablecaption0">
    <w:name w:val="Table caption"/>
    <w:basedOn w:val="Normal"/>
    <w:link w:val="Tablecaption"/>
    <w:pPr>
      <w:shd w:val="clear" w:color="auto" w:fill="FFFFFF"/>
      <w:spacing w:line="240" w:lineRule="atLeast"/>
      <w:jc w:val="both"/>
    </w:pPr>
    <w:rPr>
      <w:b/>
      <w:bCs/>
      <w:i/>
      <w:iCs/>
      <w:spacing w:val="2"/>
    </w:rPr>
  </w:style>
  <w:style w:type="paragraph" w:customStyle="1" w:styleId="Bodytext120">
    <w:name w:val="Body text (12)"/>
    <w:basedOn w:val="Normal"/>
    <w:link w:val="Bodytext12"/>
    <w:pPr>
      <w:shd w:val="clear" w:color="auto" w:fill="FFFFFF"/>
      <w:spacing w:before="120" w:after="600" w:line="240" w:lineRule="atLeast"/>
      <w:jc w:val="center"/>
    </w:pPr>
    <w:rPr>
      <w:i/>
      <w:iCs/>
      <w:spacing w:val="4"/>
      <w:sz w:val="21"/>
      <w:szCs w:val="21"/>
    </w:rPr>
  </w:style>
  <w:style w:type="paragraph" w:customStyle="1" w:styleId="Heading40">
    <w:name w:val="Heading #4"/>
    <w:basedOn w:val="Normal"/>
    <w:link w:val="Heading4"/>
    <w:pPr>
      <w:shd w:val="clear" w:color="auto" w:fill="FFFFFF"/>
      <w:spacing w:before="300" w:after="300" w:line="240" w:lineRule="atLeast"/>
      <w:jc w:val="both"/>
      <w:outlineLvl w:val="3"/>
    </w:pPr>
    <w:rPr>
      <w:spacing w:val="6"/>
      <w:sz w:val="23"/>
      <w:szCs w:val="23"/>
    </w:rPr>
  </w:style>
  <w:style w:type="paragraph" w:customStyle="1" w:styleId="Heading10">
    <w:name w:val="Heading #1"/>
    <w:basedOn w:val="Normal"/>
    <w:link w:val="Heading1"/>
    <w:pPr>
      <w:shd w:val="clear" w:color="auto" w:fill="FFFFFF"/>
      <w:spacing w:line="240" w:lineRule="atLeast"/>
      <w:jc w:val="both"/>
      <w:outlineLvl w:val="0"/>
    </w:pPr>
    <w:rPr>
      <w:spacing w:val="7"/>
      <w:sz w:val="18"/>
      <w:szCs w:val="18"/>
    </w:rPr>
  </w:style>
  <w:style w:type="paragraph" w:customStyle="1" w:styleId="Bodytext130">
    <w:name w:val="Body text (13)"/>
    <w:basedOn w:val="Normal"/>
    <w:link w:val="Bodytext13"/>
    <w:pPr>
      <w:shd w:val="clear" w:color="auto" w:fill="FFFFFF"/>
      <w:spacing w:after="120" w:line="240" w:lineRule="atLeast"/>
      <w:jc w:val="both"/>
    </w:pPr>
    <w:rPr>
      <w:rFonts w:ascii="FrankRuehl" w:hAnsi="FrankRuehl" w:cs="FrankRuehl"/>
      <w:noProof/>
      <w:sz w:val="20"/>
      <w:szCs w:val="20"/>
    </w:rPr>
  </w:style>
  <w:style w:type="paragraph" w:customStyle="1" w:styleId="Bodytext140">
    <w:name w:val="Body text (14)"/>
    <w:basedOn w:val="Normal"/>
    <w:link w:val="Bodytext14"/>
    <w:pPr>
      <w:shd w:val="clear" w:color="auto" w:fill="FFFFFF"/>
      <w:spacing w:after="120" w:line="240" w:lineRule="atLeast"/>
      <w:jc w:val="both"/>
    </w:pPr>
    <w:rPr>
      <w:sz w:val="8"/>
      <w:szCs w:val="8"/>
    </w:rPr>
  </w:style>
  <w:style w:type="paragraph" w:customStyle="1" w:styleId="Bodytext150">
    <w:name w:val="Body text (15)"/>
    <w:basedOn w:val="Normal"/>
    <w:link w:val="Bodytext15"/>
    <w:pPr>
      <w:shd w:val="clear" w:color="auto" w:fill="FFFFFF"/>
      <w:spacing w:after="120" w:line="240" w:lineRule="atLeast"/>
      <w:jc w:val="both"/>
    </w:pPr>
    <w:rPr>
      <w:rFonts w:ascii="Consolas" w:hAnsi="Consolas" w:cs="Consolas"/>
      <w:noProof/>
      <w:sz w:val="15"/>
      <w:szCs w:val="15"/>
    </w:rPr>
  </w:style>
  <w:style w:type="paragraph" w:customStyle="1" w:styleId="Bodytext160">
    <w:name w:val="Body text (16)"/>
    <w:basedOn w:val="Normal"/>
    <w:link w:val="Bodytext16"/>
    <w:pPr>
      <w:shd w:val="clear" w:color="auto" w:fill="FFFFFF"/>
      <w:spacing w:line="293" w:lineRule="exact"/>
      <w:jc w:val="both"/>
    </w:pPr>
    <w:rPr>
      <w:rFonts w:ascii="FrankRuehl" w:hAnsi="FrankRuehl" w:cs="FrankRuehl"/>
      <w:i/>
      <w:iCs/>
      <w:sz w:val="8"/>
      <w:szCs w:val="8"/>
    </w:rPr>
  </w:style>
  <w:style w:type="paragraph" w:customStyle="1" w:styleId="Footnote0">
    <w:name w:val="Footnote"/>
    <w:basedOn w:val="Normal"/>
    <w:link w:val="Footnote"/>
    <w:pPr>
      <w:shd w:val="clear" w:color="auto" w:fill="FFFFFF"/>
      <w:spacing w:line="240" w:lineRule="atLeast"/>
      <w:jc w:val="both"/>
    </w:pPr>
    <w:rPr>
      <w:spacing w:val="7"/>
      <w:sz w:val="18"/>
      <w:szCs w:val="18"/>
    </w:rPr>
  </w:style>
  <w:style w:type="paragraph" w:customStyle="1" w:styleId="Bodytext170">
    <w:name w:val="Body text (17)"/>
    <w:basedOn w:val="Normal"/>
    <w:link w:val="Bodytext17"/>
    <w:pPr>
      <w:shd w:val="clear" w:color="auto" w:fill="FFFFFF"/>
      <w:spacing w:after="60" w:line="240" w:lineRule="atLeast"/>
      <w:jc w:val="center"/>
    </w:pPr>
    <w:rPr>
      <w:b/>
      <w:bCs/>
      <w:spacing w:val="3"/>
      <w:sz w:val="23"/>
      <w:szCs w:val="23"/>
    </w:rPr>
  </w:style>
  <w:style w:type="paragraph" w:customStyle="1" w:styleId="Tableofcontents20">
    <w:name w:val="Table of contents (2)"/>
    <w:basedOn w:val="Normal"/>
    <w:link w:val="Tableofcontents2"/>
    <w:pPr>
      <w:shd w:val="clear" w:color="auto" w:fill="FFFFFF"/>
      <w:spacing w:before="60" w:line="240" w:lineRule="atLeast"/>
      <w:jc w:val="both"/>
    </w:pPr>
    <w:rPr>
      <w:rFonts w:ascii="Book Antiqua" w:hAnsi="Book Antiqua" w:cs="Book Antiqua"/>
      <w:sz w:val="8"/>
      <w:szCs w:val="8"/>
    </w:rPr>
  </w:style>
  <w:style w:type="paragraph" w:customStyle="1" w:styleId="Tableofcontents30">
    <w:name w:val="Table of contents (3)"/>
    <w:basedOn w:val="Normal"/>
    <w:link w:val="Tableofcontents3"/>
    <w:pPr>
      <w:shd w:val="clear" w:color="auto" w:fill="FFFFFF"/>
      <w:spacing w:line="240" w:lineRule="atLeast"/>
      <w:jc w:val="both"/>
    </w:pPr>
    <w:rPr>
      <w:spacing w:val="30"/>
      <w:sz w:val="8"/>
      <w:szCs w:val="8"/>
    </w:rPr>
  </w:style>
  <w:style w:type="paragraph" w:customStyle="1" w:styleId="Tableofcontents40">
    <w:name w:val="Table of contents (4)"/>
    <w:basedOn w:val="Normal"/>
    <w:link w:val="Tableofcontents4"/>
    <w:pPr>
      <w:shd w:val="clear" w:color="auto" w:fill="FFFFFF"/>
      <w:spacing w:after="420" w:line="240" w:lineRule="atLeast"/>
      <w:jc w:val="center"/>
    </w:pPr>
    <w:rPr>
      <w:b/>
      <w:bCs/>
      <w:spacing w:val="3"/>
      <w:sz w:val="23"/>
      <w:szCs w:val="23"/>
    </w:rPr>
  </w:style>
  <w:style w:type="paragraph" w:customStyle="1" w:styleId="Bodytext180">
    <w:name w:val="Body text (18)"/>
    <w:basedOn w:val="Normal"/>
    <w:link w:val="Bodytext18"/>
    <w:pPr>
      <w:shd w:val="clear" w:color="auto" w:fill="FFFFFF"/>
      <w:spacing w:line="302" w:lineRule="exact"/>
      <w:jc w:val="both"/>
    </w:pPr>
    <w:rPr>
      <w:b/>
      <w:bCs/>
      <w:spacing w:val="8"/>
      <w:sz w:val="22"/>
      <w:szCs w:val="22"/>
    </w:rPr>
  </w:style>
  <w:style w:type="table" w:styleId="TableGrid">
    <w:name w:val="Table Grid"/>
    <w:basedOn w:val="TableNormal"/>
    <w:rsid w:val="009F5DC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ParagraphFontParaCharCharCharCharChar">
    <w:name w:val="Default Paragraph Font Para Char Char Char Char Char"/>
    <w:autoRedefine/>
    <w:rsid w:val="009F5DCF"/>
    <w:pPr>
      <w:tabs>
        <w:tab w:val="left" w:pos="1152"/>
      </w:tabs>
      <w:spacing w:before="120" w:after="120" w:line="312" w:lineRule="auto"/>
    </w:pPr>
    <w:rPr>
      <w:rFonts w:ascii="Arial" w:eastAsia="Times New Roman" w:hAnsi="Arial" w:cs="Arial"/>
      <w:sz w:val="26"/>
      <w:szCs w:val="26"/>
      <w:lang w:val="en-US"/>
    </w:rPr>
  </w:style>
  <w:style w:type="paragraph" w:styleId="FootnoteText">
    <w:name w:val="footnote text"/>
    <w:basedOn w:val="Normal"/>
    <w:semiHidden/>
    <w:rsid w:val="00E250BD"/>
    <w:rPr>
      <w:sz w:val="20"/>
      <w:szCs w:val="20"/>
    </w:rPr>
  </w:style>
  <w:style w:type="character" w:styleId="FootnoteReference">
    <w:name w:val="footnote reference"/>
    <w:basedOn w:val="DefaultParagraphFont"/>
    <w:semiHidden/>
    <w:rsid w:val="00E250BD"/>
    <w:rPr>
      <w:vertAlign w:val="superscript"/>
    </w:rPr>
  </w:style>
  <w:style w:type="paragraph" w:styleId="Revision">
    <w:name w:val="Revision"/>
    <w:hidden/>
    <w:uiPriority w:val="99"/>
    <w:semiHidden/>
    <w:rsid w:val="006757EA"/>
    <w:rPr>
      <w:color w:val="000000"/>
      <w:sz w:val="24"/>
      <w:szCs w:val="24"/>
      <w:lang w:val="vi-VN" w:eastAsia="vi-VN"/>
    </w:rPr>
  </w:style>
  <w:style w:type="paragraph" w:styleId="Header">
    <w:name w:val="header"/>
    <w:basedOn w:val="Normal"/>
    <w:link w:val="HeaderChar"/>
    <w:rsid w:val="00544CD7"/>
    <w:pPr>
      <w:tabs>
        <w:tab w:val="center" w:pos="4680"/>
        <w:tab w:val="right" w:pos="9360"/>
      </w:tabs>
    </w:pPr>
  </w:style>
  <w:style w:type="character" w:customStyle="1" w:styleId="HeaderChar">
    <w:name w:val="Header Char"/>
    <w:basedOn w:val="DefaultParagraphFont"/>
    <w:link w:val="Header"/>
    <w:rsid w:val="00544CD7"/>
    <w:rPr>
      <w:color w:val="000000"/>
      <w:sz w:val="24"/>
      <w:szCs w:val="24"/>
      <w:lang w:val="vi-VN" w:eastAsia="vi-VN"/>
    </w:rPr>
  </w:style>
  <w:style w:type="character" w:styleId="PageNumber">
    <w:name w:val="page number"/>
    <w:basedOn w:val="DefaultParagraphFont"/>
    <w:rsid w:val="00544CD7"/>
  </w:style>
  <w:style w:type="paragraph" w:styleId="Footer">
    <w:name w:val="footer"/>
    <w:basedOn w:val="Normal"/>
    <w:link w:val="FooterChar"/>
    <w:rsid w:val="00544CD7"/>
    <w:pPr>
      <w:tabs>
        <w:tab w:val="center" w:pos="4680"/>
        <w:tab w:val="right" w:pos="9360"/>
      </w:tabs>
    </w:pPr>
  </w:style>
  <w:style w:type="character" w:customStyle="1" w:styleId="FooterChar">
    <w:name w:val="Footer Char"/>
    <w:basedOn w:val="DefaultParagraphFont"/>
    <w:link w:val="Footer"/>
    <w:rsid w:val="00544CD7"/>
    <w:rPr>
      <w:color w:val="000000"/>
      <w:sz w:val="24"/>
      <w:szCs w:val="24"/>
      <w:lang w:val="vi-VN" w:eastAsia="vi-VN"/>
    </w:rPr>
  </w:style>
  <w:style w:type="paragraph" w:styleId="ListParagraph">
    <w:name w:val="List Paragraph"/>
    <w:basedOn w:val="Normal"/>
    <w:uiPriority w:val="34"/>
    <w:qFormat/>
    <w:rsid w:val="00C03BF5"/>
    <w:pPr>
      <w:ind w:left="720"/>
      <w:contextualSpacing/>
    </w:pPr>
  </w:style>
  <w:style w:type="paragraph" w:styleId="NormalWeb">
    <w:name w:val="Normal (Web)"/>
    <w:basedOn w:val="Normal"/>
    <w:uiPriority w:val="99"/>
    <w:unhideWhenUsed/>
    <w:rsid w:val="00FC3634"/>
    <w:pPr>
      <w:spacing w:before="100" w:beforeAutospacing="1" w:after="100" w:afterAutospacing="1"/>
    </w:pPr>
  </w:style>
  <w:style w:type="character" w:customStyle="1" w:styleId="apple-converted-space">
    <w:name w:val="apple-converted-space"/>
    <w:basedOn w:val="DefaultParagraphFont"/>
    <w:rsid w:val="00FC3634"/>
  </w:style>
  <w:style w:type="character" w:styleId="CommentReference">
    <w:name w:val="annotation reference"/>
    <w:basedOn w:val="DefaultParagraphFont"/>
    <w:rsid w:val="00172881"/>
    <w:rPr>
      <w:sz w:val="16"/>
      <w:szCs w:val="16"/>
    </w:rPr>
  </w:style>
  <w:style w:type="paragraph" w:styleId="CommentText">
    <w:name w:val="annotation text"/>
    <w:basedOn w:val="Normal"/>
    <w:link w:val="CommentTextChar"/>
    <w:rsid w:val="00172881"/>
    <w:rPr>
      <w:sz w:val="20"/>
      <w:szCs w:val="20"/>
    </w:rPr>
  </w:style>
  <w:style w:type="character" w:customStyle="1" w:styleId="CommentTextChar">
    <w:name w:val="Comment Text Char"/>
    <w:basedOn w:val="DefaultParagraphFont"/>
    <w:link w:val="CommentText"/>
    <w:rsid w:val="00172881"/>
    <w:rPr>
      <w:rFonts w:ascii="Times New Roman" w:eastAsia="Times New Roman" w:hAnsi="Times New Roman" w:cs="Times New Roman"/>
    </w:rPr>
  </w:style>
  <w:style w:type="paragraph" w:styleId="CommentSubject">
    <w:name w:val="annotation subject"/>
    <w:basedOn w:val="CommentText"/>
    <w:next w:val="CommentText"/>
    <w:link w:val="CommentSubjectChar"/>
    <w:rsid w:val="00172881"/>
    <w:rPr>
      <w:b/>
      <w:bCs/>
    </w:rPr>
  </w:style>
  <w:style w:type="character" w:customStyle="1" w:styleId="CommentSubjectChar">
    <w:name w:val="Comment Subject Char"/>
    <w:basedOn w:val="CommentTextChar"/>
    <w:link w:val="CommentSubject"/>
    <w:rsid w:val="00172881"/>
    <w:rPr>
      <w:rFonts w:ascii="Times New Roman" w:eastAsia="Times New Roman" w:hAnsi="Times New Roman" w:cs="Times New Roman"/>
      <w:b/>
      <w:bCs/>
    </w:rPr>
  </w:style>
  <w:style w:type="paragraph" w:styleId="BalloonText">
    <w:name w:val="Balloon Text"/>
    <w:basedOn w:val="Normal"/>
    <w:link w:val="BalloonTextChar"/>
    <w:rsid w:val="00172881"/>
    <w:rPr>
      <w:rFonts w:ascii="Segoe UI" w:hAnsi="Segoe UI" w:cs="Segoe UI"/>
      <w:sz w:val="18"/>
      <w:szCs w:val="18"/>
    </w:rPr>
  </w:style>
  <w:style w:type="character" w:customStyle="1" w:styleId="BalloonTextChar">
    <w:name w:val="Balloon Text Char"/>
    <w:basedOn w:val="DefaultParagraphFont"/>
    <w:link w:val="BalloonText"/>
    <w:rsid w:val="00172881"/>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432156">
      <w:bodyDiv w:val="1"/>
      <w:marLeft w:val="0"/>
      <w:marRight w:val="0"/>
      <w:marTop w:val="0"/>
      <w:marBottom w:val="0"/>
      <w:divBdr>
        <w:top w:val="none" w:sz="0" w:space="0" w:color="auto"/>
        <w:left w:val="none" w:sz="0" w:space="0" w:color="auto"/>
        <w:bottom w:val="none" w:sz="0" w:space="0" w:color="auto"/>
        <w:right w:val="none" w:sz="0" w:space="0" w:color="auto"/>
      </w:divBdr>
    </w:div>
    <w:div w:id="153305374">
      <w:bodyDiv w:val="1"/>
      <w:marLeft w:val="0"/>
      <w:marRight w:val="0"/>
      <w:marTop w:val="0"/>
      <w:marBottom w:val="0"/>
      <w:divBdr>
        <w:top w:val="none" w:sz="0" w:space="0" w:color="auto"/>
        <w:left w:val="none" w:sz="0" w:space="0" w:color="auto"/>
        <w:bottom w:val="none" w:sz="0" w:space="0" w:color="auto"/>
        <w:right w:val="none" w:sz="0" w:space="0" w:color="auto"/>
      </w:divBdr>
    </w:div>
    <w:div w:id="217320539">
      <w:bodyDiv w:val="1"/>
      <w:marLeft w:val="0"/>
      <w:marRight w:val="0"/>
      <w:marTop w:val="0"/>
      <w:marBottom w:val="0"/>
      <w:divBdr>
        <w:top w:val="none" w:sz="0" w:space="0" w:color="auto"/>
        <w:left w:val="none" w:sz="0" w:space="0" w:color="auto"/>
        <w:bottom w:val="none" w:sz="0" w:space="0" w:color="auto"/>
        <w:right w:val="none" w:sz="0" w:space="0" w:color="auto"/>
      </w:divBdr>
    </w:div>
    <w:div w:id="252710971">
      <w:bodyDiv w:val="1"/>
      <w:marLeft w:val="0"/>
      <w:marRight w:val="0"/>
      <w:marTop w:val="0"/>
      <w:marBottom w:val="0"/>
      <w:divBdr>
        <w:top w:val="none" w:sz="0" w:space="0" w:color="auto"/>
        <w:left w:val="none" w:sz="0" w:space="0" w:color="auto"/>
        <w:bottom w:val="none" w:sz="0" w:space="0" w:color="auto"/>
        <w:right w:val="none" w:sz="0" w:space="0" w:color="auto"/>
      </w:divBdr>
    </w:div>
    <w:div w:id="512305117">
      <w:bodyDiv w:val="1"/>
      <w:marLeft w:val="0"/>
      <w:marRight w:val="0"/>
      <w:marTop w:val="0"/>
      <w:marBottom w:val="0"/>
      <w:divBdr>
        <w:top w:val="none" w:sz="0" w:space="0" w:color="auto"/>
        <w:left w:val="none" w:sz="0" w:space="0" w:color="auto"/>
        <w:bottom w:val="none" w:sz="0" w:space="0" w:color="auto"/>
        <w:right w:val="none" w:sz="0" w:space="0" w:color="auto"/>
      </w:divBdr>
    </w:div>
    <w:div w:id="529220449">
      <w:bodyDiv w:val="1"/>
      <w:marLeft w:val="0"/>
      <w:marRight w:val="0"/>
      <w:marTop w:val="0"/>
      <w:marBottom w:val="0"/>
      <w:divBdr>
        <w:top w:val="none" w:sz="0" w:space="0" w:color="auto"/>
        <w:left w:val="none" w:sz="0" w:space="0" w:color="auto"/>
        <w:bottom w:val="none" w:sz="0" w:space="0" w:color="auto"/>
        <w:right w:val="none" w:sz="0" w:space="0" w:color="auto"/>
      </w:divBdr>
    </w:div>
    <w:div w:id="621301029">
      <w:bodyDiv w:val="1"/>
      <w:marLeft w:val="0"/>
      <w:marRight w:val="0"/>
      <w:marTop w:val="0"/>
      <w:marBottom w:val="0"/>
      <w:divBdr>
        <w:top w:val="none" w:sz="0" w:space="0" w:color="auto"/>
        <w:left w:val="none" w:sz="0" w:space="0" w:color="auto"/>
        <w:bottom w:val="none" w:sz="0" w:space="0" w:color="auto"/>
        <w:right w:val="none" w:sz="0" w:space="0" w:color="auto"/>
      </w:divBdr>
    </w:div>
    <w:div w:id="632561071">
      <w:bodyDiv w:val="1"/>
      <w:marLeft w:val="0"/>
      <w:marRight w:val="0"/>
      <w:marTop w:val="0"/>
      <w:marBottom w:val="0"/>
      <w:divBdr>
        <w:top w:val="none" w:sz="0" w:space="0" w:color="auto"/>
        <w:left w:val="none" w:sz="0" w:space="0" w:color="auto"/>
        <w:bottom w:val="none" w:sz="0" w:space="0" w:color="auto"/>
        <w:right w:val="none" w:sz="0" w:space="0" w:color="auto"/>
      </w:divBdr>
    </w:div>
    <w:div w:id="644745853">
      <w:bodyDiv w:val="1"/>
      <w:marLeft w:val="0"/>
      <w:marRight w:val="0"/>
      <w:marTop w:val="0"/>
      <w:marBottom w:val="0"/>
      <w:divBdr>
        <w:top w:val="none" w:sz="0" w:space="0" w:color="auto"/>
        <w:left w:val="none" w:sz="0" w:space="0" w:color="auto"/>
        <w:bottom w:val="none" w:sz="0" w:space="0" w:color="auto"/>
        <w:right w:val="none" w:sz="0" w:space="0" w:color="auto"/>
      </w:divBdr>
    </w:div>
    <w:div w:id="844782516">
      <w:bodyDiv w:val="1"/>
      <w:marLeft w:val="0"/>
      <w:marRight w:val="0"/>
      <w:marTop w:val="0"/>
      <w:marBottom w:val="0"/>
      <w:divBdr>
        <w:top w:val="none" w:sz="0" w:space="0" w:color="auto"/>
        <w:left w:val="none" w:sz="0" w:space="0" w:color="auto"/>
        <w:bottom w:val="none" w:sz="0" w:space="0" w:color="auto"/>
        <w:right w:val="none" w:sz="0" w:space="0" w:color="auto"/>
      </w:divBdr>
    </w:div>
    <w:div w:id="909147199">
      <w:bodyDiv w:val="1"/>
      <w:marLeft w:val="0"/>
      <w:marRight w:val="0"/>
      <w:marTop w:val="0"/>
      <w:marBottom w:val="0"/>
      <w:divBdr>
        <w:top w:val="none" w:sz="0" w:space="0" w:color="auto"/>
        <w:left w:val="none" w:sz="0" w:space="0" w:color="auto"/>
        <w:bottom w:val="none" w:sz="0" w:space="0" w:color="auto"/>
        <w:right w:val="none" w:sz="0" w:space="0" w:color="auto"/>
      </w:divBdr>
    </w:div>
    <w:div w:id="915936267">
      <w:bodyDiv w:val="1"/>
      <w:marLeft w:val="0"/>
      <w:marRight w:val="0"/>
      <w:marTop w:val="0"/>
      <w:marBottom w:val="0"/>
      <w:divBdr>
        <w:top w:val="none" w:sz="0" w:space="0" w:color="auto"/>
        <w:left w:val="none" w:sz="0" w:space="0" w:color="auto"/>
        <w:bottom w:val="none" w:sz="0" w:space="0" w:color="auto"/>
        <w:right w:val="none" w:sz="0" w:space="0" w:color="auto"/>
      </w:divBdr>
    </w:div>
    <w:div w:id="1042365483">
      <w:bodyDiv w:val="1"/>
      <w:marLeft w:val="0"/>
      <w:marRight w:val="0"/>
      <w:marTop w:val="0"/>
      <w:marBottom w:val="0"/>
      <w:divBdr>
        <w:top w:val="none" w:sz="0" w:space="0" w:color="auto"/>
        <w:left w:val="none" w:sz="0" w:space="0" w:color="auto"/>
        <w:bottom w:val="none" w:sz="0" w:space="0" w:color="auto"/>
        <w:right w:val="none" w:sz="0" w:space="0" w:color="auto"/>
      </w:divBdr>
    </w:div>
    <w:div w:id="1050307843">
      <w:bodyDiv w:val="1"/>
      <w:marLeft w:val="0"/>
      <w:marRight w:val="0"/>
      <w:marTop w:val="0"/>
      <w:marBottom w:val="0"/>
      <w:divBdr>
        <w:top w:val="none" w:sz="0" w:space="0" w:color="auto"/>
        <w:left w:val="none" w:sz="0" w:space="0" w:color="auto"/>
        <w:bottom w:val="none" w:sz="0" w:space="0" w:color="auto"/>
        <w:right w:val="none" w:sz="0" w:space="0" w:color="auto"/>
      </w:divBdr>
    </w:div>
    <w:div w:id="1330912239">
      <w:bodyDiv w:val="1"/>
      <w:marLeft w:val="0"/>
      <w:marRight w:val="0"/>
      <w:marTop w:val="0"/>
      <w:marBottom w:val="0"/>
      <w:divBdr>
        <w:top w:val="none" w:sz="0" w:space="0" w:color="auto"/>
        <w:left w:val="none" w:sz="0" w:space="0" w:color="auto"/>
        <w:bottom w:val="none" w:sz="0" w:space="0" w:color="auto"/>
        <w:right w:val="none" w:sz="0" w:space="0" w:color="auto"/>
      </w:divBdr>
    </w:div>
    <w:div w:id="1434396393">
      <w:bodyDiv w:val="1"/>
      <w:marLeft w:val="0"/>
      <w:marRight w:val="0"/>
      <w:marTop w:val="0"/>
      <w:marBottom w:val="0"/>
      <w:divBdr>
        <w:top w:val="none" w:sz="0" w:space="0" w:color="auto"/>
        <w:left w:val="none" w:sz="0" w:space="0" w:color="auto"/>
        <w:bottom w:val="none" w:sz="0" w:space="0" w:color="auto"/>
        <w:right w:val="none" w:sz="0" w:space="0" w:color="auto"/>
      </w:divBdr>
    </w:div>
    <w:div w:id="1442795544">
      <w:bodyDiv w:val="1"/>
      <w:marLeft w:val="0"/>
      <w:marRight w:val="0"/>
      <w:marTop w:val="0"/>
      <w:marBottom w:val="0"/>
      <w:divBdr>
        <w:top w:val="none" w:sz="0" w:space="0" w:color="auto"/>
        <w:left w:val="none" w:sz="0" w:space="0" w:color="auto"/>
        <w:bottom w:val="none" w:sz="0" w:space="0" w:color="auto"/>
        <w:right w:val="none" w:sz="0" w:space="0" w:color="auto"/>
      </w:divBdr>
    </w:div>
    <w:div w:id="1460150660">
      <w:bodyDiv w:val="1"/>
      <w:marLeft w:val="0"/>
      <w:marRight w:val="0"/>
      <w:marTop w:val="0"/>
      <w:marBottom w:val="0"/>
      <w:divBdr>
        <w:top w:val="none" w:sz="0" w:space="0" w:color="auto"/>
        <w:left w:val="none" w:sz="0" w:space="0" w:color="auto"/>
        <w:bottom w:val="none" w:sz="0" w:space="0" w:color="auto"/>
        <w:right w:val="none" w:sz="0" w:space="0" w:color="auto"/>
      </w:divBdr>
    </w:div>
    <w:div w:id="1635941470">
      <w:bodyDiv w:val="1"/>
      <w:marLeft w:val="0"/>
      <w:marRight w:val="0"/>
      <w:marTop w:val="0"/>
      <w:marBottom w:val="0"/>
      <w:divBdr>
        <w:top w:val="none" w:sz="0" w:space="0" w:color="auto"/>
        <w:left w:val="none" w:sz="0" w:space="0" w:color="auto"/>
        <w:bottom w:val="none" w:sz="0" w:space="0" w:color="auto"/>
        <w:right w:val="none" w:sz="0" w:space="0" w:color="auto"/>
      </w:divBdr>
    </w:div>
    <w:div w:id="1762290209">
      <w:bodyDiv w:val="1"/>
      <w:marLeft w:val="0"/>
      <w:marRight w:val="0"/>
      <w:marTop w:val="0"/>
      <w:marBottom w:val="0"/>
      <w:divBdr>
        <w:top w:val="none" w:sz="0" w:space="0" w:color="auto"/>
        <w:left w:val="none" w:sz="0" w:space="0" w:color="auto"/>
        <w:bottom w:val="none" w:sz="0" w:space="0" w:color="auto"/>
        <w:right w:val="none" w:sz="0" w:space="0" w:color="auto"/>
      </w:divBdr>
    </w:div>
    <w:div w:id="1927611756">
      <w:bodyDiv w:val="1"/>
      <w:marLeft w:val="0"/>
      <w:marRight w:val="0"/>
      <w:marTop w:val="0"/>
      <w:marBottom w:val="0"/>
      <w:divBdr>
        <w:top w:val="none" w:sz="0" w:space="0" w:color="auto"/>
        <w:left w:val="none" w:sz="0" w:space="0" w:color="auto"/>
        <w:bottom w:val="none" w:sz="0" w:space="0" w:color="auto"/>
        <w:right w:val="none" w:sz="0" w:space="0" w:color="auto"/>
      </w:divBdr>
    </w:div>
    <w:div w:id="1952009751">
      <w:bodyDiv w:val="1"/>
      <w:marLeft w:val="0"/>
      <w:marRight w:val="0"/>
      <w:marTop w:val="0"/>
      <w:marBottom w:val="0"/>
      <w:divBdr>
        <w:top w:val="none" w:sz="0" w:space="0" w:color="auto"/>
        <w:left w:val="none" w:sz="0" w:space="0" w:color="auto"/>
        <w:bottom w:val="none" w:sz="0" w:space="0" w:color="auto"/>
        <w:right w:val="none" w:sz="0" w:space="0" w:color="auto"/>
      </w:divBdr>
    </w:div>
    <w:div w:id="2052146061">
      <w:bodyDiv w:val="1"/>
      <w:marLeft w:val="0"/>
      <w:marRight w:val="0"/>
      <w:marTop w:val="0"/>
      <w:marBottom w:val="0"/>
      <w:divBdr>
        <w:top w:val="none" w:sz="0" w:space="0" w:color="auto"/>
        <w:left w:val="none" w:sz="0" w:space="0" w:color="auto"/>
        <w:bottom w:val="none" w:sz="0" w:space="0" w:color="auto"/>
        <w:right w:val="none" w:sz="0" w:space="0" w:color="auto"/>
      </w:divBdr>
    </w:div>
  </w:divs>
  <w:encoding w:val="utf-8"/>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4.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F04B16F-DEBE-48B5-9307-EC820CCD1980}">
  <ds:schemaRefs>
    <ds:schemaRef ds:uri="http://schemas.openxmlformats.org/officeDocument/2006/bibliography"/>
  </ds:schemaRefs>
</ds:datastoreItem>
</file>

<file path=customXml/itemProps2.xml><?xml version="1.0" encoding="utf-8"?>
<ds:datastoreItem xmlns:ds="http://schemas.openxmlformats.org/officeDocument/2006/customXml" ds:itemID="{E00705F3-E720-49AE-9FE9-298C3A704C11}">
  <ds:schemaRefs>
    <ds:schemaRef ds:uri="http://schemas.microsoft.com/sharepoint/v3/contenttype/forms"/>
  </ds:schemaRefs>
</ds:datastoreItem>
</file>

<file path=customXml/itemProps3.xml><?xml version="1.0" encoding="utf-8"?>
<ds:datastoreItem xmlns:ds="http://schemas.openxmlformats.org/officeDocument/2006/customXml" ds:itemID="{9BECC1EF-A497-4A31-9A5E-EAFCA7CA45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42</Pages>
  <Words>10288</Words>
  <Characters>58642</Characters>
  <Application>Microsoft Office Word</Application>
  <DocSecurity>0</DocSecurity>
  <Lines>488</Lines>
  <Paragraphs>137</Paragraphs>
  <ScaleCrop>false</ScaleCrop>
  <HeadingPairs>
    <vt:vector size="2" baseType="variant">
      <vt:variant>
        <vt:lpstr>Title</vt:lpstr>
      </vt:variant>
      <vt:variant>
        <vt:i4>1</vt:i4>
      </vt:variant>
    </vt:vector>
  </HeadingPairs>
  <TitlesOfParts>
    <vt:vector size="1" baseType="lpstr">
      <vt:lpstr>Bộ THÔNG TIN VÀ TRUYỀN THÔNG CỘNG HÒA XÃ HỘI CHỪ NGHĨA VỆT NAM • • • •</vt:lpstr>
    </vt:vector>
  </TitlesOfParts>
  <Company>HOME</Company>
  <LinksUpToDate>false</LinksUpToDate>
  <CharactersWithSpaces>68793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Bộ THÔNG TIN VÀ TRUYỀN THÔNG CỘNG HÒA XÃ HỘI CHỪ NGHĨA VỆT NAM • • • •</dc:title>
  <dc:subject/>
  <dc:creator>User</dc:creator>
  <cp:keywords/>
  <dc:description/>
  <cp:lastModifiedBy>Thang Ho</cp:lastModifiedBy>
  <cp:revision>3</cp:revision>
  <cp:lastPrinted>2026-04-08T11:38:00Z</cp:lastPrinted>
  <dcterms:created xsi:type="dcterms:W3CDTF">2026-04-21T04:39:00Z</dcterms:created>
  <dcterms:modified xsi:type="dcterms:W3CDTF">2026-04-21T09:25:00Z</dcterms:modified>
</cp:coreProperties>
</file>